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1292699"/>
    <w:p w14:paraId="65E68AB7" w14:textId="77777777" w:rsidR="009E5C70" w:rsidRDefault="001C29F0" w:rsidP="00795673">
      <w:pPr>
        <w:pStyle w:val="Untertitelgrn"/>
      </w:pPr>
      <w:r>
        <w:rPr>
          <w:noProof/>
        </w:rPr>
        <mc:AlternateContent>
          <mc:Choice Requires="wpg">
            <w:drawing>
              <wp:anchor distT="0" distB="0" distL="114300" distR="114300" simplePos="0" relativeHeight="251721728" behindDoc="0" locked="1" layoutInCell="1" allowOverlap="1" wp14:anchorId="30CF56CA" wp14:editId="1D414C71">
                <wp:simplePos x="0" y="0"/>
                <wp:positionH relativeFrom="page">
                  <wp:align>right</wp:align>
                </wp:positionH>
                <wp:positionV relativeFrom="page">
                  <wp:align>top</wp:align>
                </wp:positionV>
                <wp:extent cx="1238250" cy="4438650"/>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238291" cy="4438800"/>
                          <a:chOff x="0" y="0"/>
                          <a:chExt cx="1237288" cy="4439920"/>
                        </a:xfrm>
                      </wpg:grpSpPr>
                      <wps:wsp>
                        <wps:cNvPr id="483" name="Rechteck 483"/>
                        <wps:cNvSpPr/>
                        <wps:spPr>
                          <a:xfrm>
                            <a:off x="895241" y="0"/>
                            <a:ext cx="342047" cy="2762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Grafik 29"/>
                          <pic:cNvPicPr>
                            <a:picLocks noChangeAspect="1"/>
                          </pic:cNvPicPr>
                        </pic:nvPicPr>
                        <pic:blipFill>
                          <a:blip r:embed="rId11" cstate="print">
                            <a:alphaModFix/>
                            <a:extLst>
                              <a:ext uri="{28A0092B-C50C-407E-A947-70E740481C1C}">
                                <a14:useLocalDpi xmlns:a14="http://schemas.microsoft.com/office/drawing/2010/main" val="0"/>
                              </a:ext>
                            </a:extLst>
                          </a:blip>
                          <a:stretch>
                            <a:fillRect/>
                          </a:stretch>
                        </pic:blipFill>
                        <pic:spPr>
                          <a:xfrm>
                            <a:off x="0" y="2676525"/>
                            <a:ext cx="1057910" cy="17633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6FF9DB" id="Gruppieren 21" o:spid="_x0000_s1026" style="position:absolute;margin-left:46.3pt;margin-top:0;width:97.5pt;height:349.5pt;z-index:251721728;mso-position-horizontal:right;mso-position-horizontal-relative:page;mso-position-vertical:top;mso-position-vertical-relative:page;mso-width-relative:margin;mso-height-relative:margin" coordsize="12372,443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">
                <v:rect id="Rechteck 483" o:spid="_x0000_s1027" style="position:absolute;left:8952;width:3420;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9" o:spid="_x0000_s1028" type="#_x0000_t75" style="position:absolute;top:26765;width:10579;height:1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">
                  <v:imagedata r:id="rId12" o:title=""/>
                </v:shape>
                <w10:wrap anchorx="page" anchory="page"/>
                <w10:anchorlock/>
              </v:group>
            </w:pict>
          </mc:Fallback>
        </mc:AlternateContent>
      </w:r>
      <w:r w:rsidR="001821BA">
        <w:rPr>
          <w:noProof/>
        </w:rPr>
        <mc:AlternateContent>
          <mc:Choice Requires="wps">
            <w:drawing>
              <wp:anchor distT="0" distB="0" distL="114300" distR="114300" simplePos="0" relativeHeight="251717632" behindDoc="0" locked="1" layoutInCell="1" allowOverlap="1" wp14:anchorId="6D1E4258" wp14:editId="3CE42C1F">
                <wp:simplePos x="0" y="0"/>
                <wp:positionH relativeFrom="page">
                  <wp:align>left</wp:align>
                </wp:positionH>
                <wp:positionV relativeFrom="page">
                  <wp:align>top</wp:align>
                </wp:positionV>
                <wp:extent cx="7236000" cy="3564000"/>
                <wp:effectExtent l="0" t="0" r="3175" b="0"/>
                <wp:wrapTopAndBottom/>
                <wp:docPr id="485" name="Textfeld 485"/>
                <wp:cNvGraphicFramePr/>
                <a:graphic xmlns:a="http://schemas.openxmlformats.org/drawingml/2006/main">
                  <a:graphicData uri="http://schemas.microsoft.com/office/word/2010/wordprocessingShape">
                    <wps:wsp>
                      <wps:cNvSpPr txBox="1"/>
                      <wps:spPr>
                        <a:xfrm>
                          <a:off x="0" y="0"/>
                          <a:ext cx="7236000" cy="356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327645529"/>
                              <w:picture/>
                            </w:sdtPr>
                            <w:sdtEndPr/>
                            <w:sdtContent>
                              <w:p w14:paraId="5D15249F" w14:textId="77777777" w:rsidR="001821BA" w:rsidRDefault="0021316C" w:rsidP="000D1F99">
                                <w:pPr>
                                  <w:jc w:val="both"/>
                                </w:pPr>
                                <w:r>
                                  <w:rPr>
                                    <w:noProof/>
                                  </w:rPr>
                                  <w:drawing>
                                    <wp:inline distT="0" distB="0" distL="0" distR="0" wp14:anchorId="75A7534D" wp14:editId="25E65B3D">
                                      <wp:extent cx="7218000" cy="3564000"/>
                                      <wp:effectExtent l="0" t="0" r="254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3">
                                                <a:extLst>
                                                  <a:ext uri="{28A0092B-C50C-407E-A947-70E740481C1C}">
                                                    <a14:useLocalDpi xmlns:a14="http://schemas.microsoft.com/office/drawing/2010/main" val="0"/>
                                                  </a:ext>
                                                </a:extLst>
                                              </a:blip>
                                              <a:srcRect t="17082" b="17082"/>
                                              <a:stretch>
                                                <a:fillRect/>
                                              </a:stretch>
                                            </pic:blipFill>
                                            <pic:spPr bwMode="auto">
                                              <a:xfrm>
                                                <a:off x="0" y="0"/>
                                                <a:ext cx="7218000" cy="3564000"/>
                                              </a:xfrm>
                                              <a:prstGeom prst="rect">
                                                <a:avLst/>
                                              </a:prstGeom>
                                              <a:noFill/>
                                              <a:ln>
                                                <a:noFill/>
                                              </a:ln>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1E4258" id="_x0000_t202" coordsize="21600,21600" o:spt="202" path="m,l,21600r21600,l21600,xe">
                <v:stroke joinstyle="miter"/>
                <v:path gradientshapeok="t" o:connecttype="rect"/>
              </v:shapetype>
              <v:shape id="Textfeld 485" o:spid="_x0000_s1026" type="#_x0000_t202" style="position:absolute;margin-left:0;margin-top:0;width:569.75pt;height:280.65pt;z-index:2517176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" filled="f" stroked="f" strokeweight=".5pt">
                <v:textbox inset="0,0,0,0">
                  <w:txbxContent>
                    <w:sdt>
                      <w:sdtPr>
                        <w:id w:val="327645529"/>
                        <w:picture/>
                      </w:sdtPr>
                      <w:sdtEndPr/>
                      <w:sdtContent>
                        <w:p w14:paraId="5D15249F" w14:textId="77777777" w:rsidR="001821BA" w:rsidRDefault="0021316C" w:rsidP="000D1F99">
                          <w:pPr>
                            <w:jc w:val="both"/>
                          </w:pPr>
                          <w:r>
                            <w:rPr>
                              <w:noProof/>
                            </w:rPr>
                            <w:drawing>
                              <wp:inline distT="0" distB="0" distL="0" distR="0" wp14:anchorId="75A7534D" wp14:editId="25E65B3D">
                                <wp:extent cx="7218000" cy="3564000"/>
                                <wp:effectExtent l="0" t="0" r="254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3">
                                          <a:extLst>
                                            <a:ext uri="{28A0092B-C50C-407E-A947-70E740481C1C}">
                                              <a14:useLocalDpi xmlns:a14="http://schemas.microsoft.com/office/drawing/2010/main" val="0"/>
                                            </a:ext>
                                          </a:extLst>
                                        </a:blip>
                                        <a:srcRect t="17082" b="17082"/>
                                        <a:stretch>
                                          <a:fillRect/>
                                        </a:stretch>
                                      </pic:blipFill>
                                      <pic:spPr bwMode="auto">
                                        <a:xfrm>
                                          <a:off x="0" y="0"/>
                                          <a:ext cx="7218000" cy="3564000"/>
                                        </a:xfrm>
                                        <a:prstGeom prst="rect">
                                          <a:avLst/>
                                        </a:prstGeom>
                                        <a:noFill/>
                                        <a:ln>
                                          <a:noFill/>
                                        </a:ln>
                                      </pic:spPr>
                                    </pic:pic>
                                  </a:graphicData>
                                </a:graphic>
                              </wp:inline>
                            </w:drawing>
                          </w:r>
                        </w:p>
                      </w:sdtContent>
                    </w:sdt>
                  </w:txbxContent>
                </v:textbox>
                <w10:wrap type="topAndBottom" anchorx="page" anchory="page"/>
                <w10:anchorlock/>
              </v:shape>
            </w:pict>
          </mc:Fallback>
        </mc:AlternateContent>
      </w:r>
      <w:proofErr w:type="spellStart"/>
      <w:r w:rsidR="00E814F9">
        <w:t>Kollektenansage</w:t>
      </w:r>
      <w:proofErr w:type="spellEnd"/>
    </w:p>
    <w:p w14:paraId="58648C5C" w14:textId="3A9BB9A5" w:rsidR="006C73F0" w:rsidRPr="00E814F9" w:rsidRDefault="009419E0" w:rsidP="00E3333F">
      <w:pPr>
        <w:pStyle w:val="Projekt-Titel"/>
        <w:rPr>
          <w:lang w:val="de-CH"/>
        </w:rPr>
      </w:pPr>
      <w:bookmarkStart w:id="1" w:name="_Toc94540176"/>
      <w:r>
        <w:rPr>
          <w:lang w:val="de-CH"/>
        </w:rPr>
        <w:t>Die Arbeit von HEKS</w:t>
      </w:r>
    </w:p>
    <w:p w14:paraId="1738F3A0" w14:textId="77777777" w:rsidR="006867B1" w:rsidRPr="006867B1" w:rsidRDefault="006867B1" w:rsidP="006867B1">
      <w:pPr>
        <w:spacing w:after="240"/>
      </w:pPr>
      <w:r w:rsidRPr="006867B1">
        <w:t xml:space="preserve">HEKS leistet Überlebens- und Nothilfe und bekämpft die Ursachen von Hunger, Ungerechtigkeit und sozialem Elend. Alle Menschen sollen ein würdiges und sicheres Leben führen können. So zeigt HEKS beispielsweise Kleinbauern in Senegal, wie sie ihr Land mit einfachen Techniken vor Erosion schützen können. In Brasilien verhilft HEKS landlosen Kleinbauernfamilien zu eigenem Land, das ihnen eine Lebengrundlage bietet und in Rumänien leistet HEKS mit dem Spitex-Dienst Diakonia dringend benötigte Hilfe im Alltag für betagte Menschen. </w:t>
      </w:r>
    </w:p>
    <w:p w14:paraId="7EE70EEF" w14:textId="77777777" w:rsidR="006867B1" w:rsidRPr="006867B1" w:rsidRDefault="006867B1" w:rsidP="006867B1">
      <w:r w:rsidRPr="006867B1">
        <w:t xml:space="preserve">In der Schweiz unterstützt HEKS sozial benachteiligte Menschen in ihrem Bestreben, sich in die Gesellschaft zu integrieren. Dies geschieht zum Beispiel durch Sprachkurse, Dolmetscherdienste, Unterstützung bei der Arbeitssuche oder mit Gärten für Flüchtlingsfamilien. Asylsuchende erhalten durch die angebotene Rechtsberatung Unterstützung beim Asylverfahren. </w:t>
      </w:r>
    </w:p>
    <w:p w14:paraId="5873B66E" w14:textId="77777777" w:rsidR="006867B1" w:rsidRDefault="006867B1" w:rsidP="006867B1">
      <w:pPr>
        <w:rPr>
          <w:sz w:val="26"/>
          <w:szCs w:val="26"/>
        </w:rPr>
      </w:pPr>
    </w:p>
    <w:p w14:paraId="33153DC3" w14:textId="420F899A" w:rsidR="007E4F31" w:rsidRPr="007E4F31" w:rsidRDefault="007E4F31" w:rsidP="007E4F31">
      <w:pPr>
        <w:autoSpaceDE w:val="0"/>
        <w:autoSpaceDN w:val="0"/>
        <w:adjustRightInd w:val="0"/>
        <w:spacing w:line="240" w:lineRule="auto"/>
        <w:rPr>
          <w:rFonts w:asciiTheme="majorHAnsi" w:hAnsiTheme="majorHAnsi" w:cs="FrutigerLTCom-Bold"/>
          <w:b/>
          <w:bCs/>
        </w:rPr>
      </w:pPr>
      <w:r w:rsidRPr="007E4F31">
        <w:rPr>
          <w:rFonts w:asciiTheme="majorHAnsi" w:hAnsiTheme="majorHAnsi" w:cs="FrutigerLTCom-Bold"/>
          <w:b/>
          <w:bCs/>
        </w:rPr>
        <w:t xml:space="preserve">Helfen auch Sie mit Ihrer Spende, dass Menschen ein Leben in Würde und Sicherheit </w:t>
      </w:r>
      <w:r>
        <w:rPr>
          <w:rFonts w:asciiTheme="majorHAnsi" w:hAnsiTheme="majorHAnsi" w:cs="FrutigerLTCom-Bold"/>
          <w:b/>
          <w:bCs/>
        </w:rPr>
        <w:br/>
      </w:r>
      <w:r w:rsidRPr="007E4F31">
        <w:rPr>
          <w:rFonts w:asciiTheme="majorHAnsi" w:hAnsiTheme="majorHAnsi" w:cs="FrutigerLTCom-Bold"/>
          <w:b/>
          <w:bCs/>
        </w:rPr>
        <w:t>führen können. Vielen Dank.</w:t>
      </w:r>
    </w:p>
    <w:bookmarkEnd w:id="0"/>
    <w:bookmarkEnd w:id="1"/>
    <w:p w14:paraId="07BB2035" w14:textId="1F5D4315" w:rsidR="006C73F0" w:rsidRPr="00A3140D" w:rsidRDefault="006C73F0" w:rsidP="006D15F2"/>
    <w:sectPr w:rsidR="006C73F0" w:rsidRPr="00A3140D" w:rsidSect="00B76DBA">
      <w:footerReference w:type="first" r:id="rId14"/>
      <w:pgSz w:w="11906" w:h="16838"/>
      <w:pgMar w:top="1418" w:right="1134" w:bottom="1985" w:left="1134" w:header="284" w:footer="5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111BC" w14:textId="77777777" w:rsidR="00D56F0C" w:rsidRDefault="00D56F0C" w:rsidP="00F91D37">
      <w:pPr>
        <w:spacing w:line="240" w:lineRule="auto"/>
      </w:pPr>
      <w:r>
        <w:separator/>
      </w:r>
    </w:p>
  </w:endnote>
  <w:endnote w:type="continuationSeparator" w:id="0">
    <w:p w14:paraId="71AAB062" w14:textId="77777777" w:rsidR="00D56F0C" w:rsidRDefault="00D56F0C"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HelveticaNeueLT Com 55 Roman">
    <w:charset w:val="00"/>
    <w:family w:val="swiss"/>
    <w:pitch w:val="variable"/>
    <w:sig w:usb0="8000008F" w:usb1="10002042"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ystem">
    <w:altName w:val="Calibri"/>
    <w:panose1 w:val="00000000000000000000"/>
    <w:charset w:val="00"/>
    <w:family w:val="swiss"/>
    <w:pitch w:val="variable"/>
    <w:sig w:usb0="00000003" w:usb1="00000000" w:usb2="00000000" w:usb3="00000000" w:csb0="00000001" w:csb1="00000000"/>
  </w:font>
  <w:font w:name="Roboto Slab">
    <w:panose1 w:val="00000000000000000000"/>
    <w:charset w:val="00"/>
    <w:family w:val="auto"/>
    <w:pitch w:val="variable"/>
    <w:sig w:usb0="200002FF" w:usb1="00000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00"/>
    <w:family w:val="auto"/>
    <w:pitch w:val="variable"/>
    <w:sig w:usb0="E00002FF" w:usb1="5000205B" w:usb2="0000002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utiger LT Com 45 Light">
    <w:panose1 w:val="020B0403030504020204"/>
    <w:charset w:val="00"/>
    <w:family w:val="swiss"/>
    <w:pitch w:val="variable"/>
    <w:sig w:usb0="800000AF" w:usb1="5000204A" w:usb2="00000000" w:usb3="00000000" w:csb0="0000009B" w:csb1="00000000"/>
  </w:font>
  <w:font w:name="FrutigerLTCom-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72EB0" w14:textId="77777777" w:rsidR="00B76DBA" w:rsidRDefault="00B76DBA" w:rsidP="00B76DBA">
    <w:pPr>
      <w:pStyle w:val="Fusszeile-Titel"/>
      <w:spacing w:after="120"/>
    </w:pPr>
    <w:r w:rsidRPr="000C3690">
      <w:t>HILFSWERK DER EVANGELISCH-REFORMIERTEN KIRCHE SCHWEIZ</w:t>
    </w:r>
  </w:p>
  <w:p w14:paraId="45E70DE6" w14:textId="77777777" w:rsidR="00B76DBA" w:rsidRPr="00700049" w:rsidRDefault="00B76DBA" w:rsidP="00B76DBA">
    <w:pPr>
      <w:pStyle w:val="Fuzeile"/>
      <w:spacing w:before="0"/>
      <w:rPr>
        <w:lang w:val="es-ES"/>
      </w:rPr>
    </w:pPr>
    <w:r w:rsidRPr="00700049">
      <w:rPr>
        <w:lang w:val="es-ES"/>
      </w:rPr>
      <w:t>PC 80-1115-1</w:t>
    </w:r>
  </w:p>
  <w:p w14:paraId="4C0D02FA" w14:textId="77777777" w:rsidR="00B76DBA" w:rsidRPr="00700049" w:rsidRDefault="00B76DBA" w:rsidP="00B76DBA">
    <w:pPr>
      <w:pStyle w:val="Fuzeile"/>
      <w:rPr>
        <w:lang w:val="es-ES"/>
      </w:rPr>
    </w:pPr>
    <w:r w:rsidRPr="00700049">
      <w:rPr>
        <w:lang w:val="es-ES"/>
      </w:rPr>
      <w:t>IBAN CH37 0900 0000 8000 1115 1</w:t>
    </w:r>
  </w:p>
  <w:p w14:paraId="2A38032B" w14:textId="77777777" w:rsidR="00B76DBA" w:rsidRDefault="007E4F31" w:rsidP="00B76DBA">
    <w:pPr>
      <w:pStyle w:val="Fuzeile"/>
    </w:pPr>
    <w:hyperlink r:id="rId1" w:history="1">
      <w:r w:rsidR="00B76DBA" w:rsidRPr="00700049">
        <w:rPr>
          <w:rStyle w:val="Hyperlink"/>
          <w:bCs/>
          <w:u w:val="none"/>
          <w:lang w:val="es-ES"/>
        </w:rPr>
        <w:t>heks.ch</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BFE2E" w14:textId="77777777" w:rsidR="00D56F0C" w:rsidRDefault="00D56F0C" w:rsidP="00F91D37">
      <w:pPr>
        <w:spacing w:line="240" w:lineRule="auto"/>
      </w:pPr>
      <w:r>
        <w:separator/>
      </w:r>
    </w:p>
  </w:footnote>
  <w:footnote w:type="continuationSeparator" w:id="0">
    <w:p w14:paraId="1BE2A123" w14:textId="77777777" w:rsidR="00D56F0C" w:rsidRDefault="00D56F0C" w:rsidP="00F91D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F636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94C0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9ED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812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A34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EA1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86FE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47F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C17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905AC"/>
    <w:multiLevelType w:val="multilevel"/>
    <w:tmpl w:val="E72E52CA"/>
    <w:lvl w:ilvl="0">
      <w:start w:val="1"/>
      <w:numFmt w:val="bullet"/>
      <w:lvlText w:val="‒"/>
      <w:lvlJc w:val="left"/>
      <w:pPr>
        <w:ind w:left="284" w:hanging="284"/>
      </w:pPr>
      <w:rPr>
        <w:rFonts w:ascii="Calibri" w:hAnsi="Calibri" w:cs="Arial" w:hint="default"/>
      </w:rPr>
    </w:lvl>
    <w:lvl w:ilvl="1">
      <w:start w:val="1"/>
      <w:numFmt w:val="bullet"/>
      <w:lvlText w:val="‒"/>
      <w:lvlJc w:val="left"/>
      <w:pPr>
        <w:ind w:left="567" w:hanging="283"/>
      </w:pPr>
      <w:rPr>
        <w:rFonts w:ascii="Arial" w:hAnsi="Arial" w:cs="Arial" w:hint="default"/>
      </w:rPr>
    </w:lvl>
    <w:lvl w:ilvl="2">
      <w:start w:val="1"/>
      <w:numFmt w:val="bullet"/>
      <w:lvlText w:val="‒"/>
      <w:lvlJc w:val="left"/>
      <w:pPr>
        <w:ind w:left="851" w:hanging="284"/>
      </w:pPr>
      <w:rPr>
        <w:rFonts w:ascii="Arial" w:hAnsi="Arial" w:cs="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 w15:restartNumberingAfterBreak="0">
    <w:nsid w:val="198A7877"/>
    <w:multiLevelType w:val="multilevel"/>
    <w:tmpl w:val="14FC64F4"/>
    <w:lvl w:ilvl="0">
      <w:start w:val="1"/>
      <w:numFmt w:val="decimal"/>
      <w:pStyle w:val="Dokumentbezeichnung"/>
      <w:lvlText w:val="%1"/>
      <w:lvlJc w:val="left"/>
      <w:pPr>
        <w:ind w:left="851"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EF6093B"/>
    <w:multiLevelType w:val="multilevel"/>
    <w:tmpl w:val="8CBA5478"/>
    <w:lvl w:ilvl="0">
      <w:start w:val="1"/>
      <w:numFmt w:val="upperLetter"/>
      <w:pStyle w:val="berschrift1ABC"/>
      <w:lvlText w:val="%1."/>
      <w:lvlJc w:val="left"/>
      <w:pPr>
        <w:ind w:left="567" w:hanging="567"/>
      </w:pPr>
      <w:rPr>
        <w:rFonts w:hint="default"/>
      </w:rPr>
    </w:lvl>
    <w:lvl w:ilvl="1">
      <w:start w:val="1"/>
      <w:numFmt w:val="decimal"/>
      <w:pStyle w:val="berschrift2ABC"/>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6."/>
      <w:lvlJc w:val="left"/>
      <w:pPr>
        <w:ind w:left="454" w:hanging="454"/>
      </w:pPr>
      <w:rPr>
        <w:rFonts w:hint="default"/>
      </w:rPr>
    </w:lvl>
    <w:lvl w:ilvl="6">
      <w:start w:val="1"/>
      <w:numFmt w:val="decimal"/>
      <w:lvlText w:val="%6.%7"/>
      <w:lvlJc w:val="left"/>
      <w:pPr>
        <w:ind w:left="1021" w:hanging="567"/>
      </w:pPr>
      <w:rPr>
        <w:rFonts w:hint="default"/>
      </w:rPr>
    </w:lvl>
    <w:lvl w:ilvl="7">
      <w:start w:val="1"/>
      <w:numFmt w:val="decimal"/>
      <w:lvlText w:val="%6.%7.%8"/>
      <w:lvlJc w:val="left"/>
      <w:pPr>
        <w:tabs>
          <w:tab w:val="num" w:pos="1021"/>
        </w:tabs>
        <w:ind w:left="1701" w:hanging="680"/>
      </w:pPr>
      <w:rPr>
        <w:rFonts w:hint="default"/>
      </w:rPr>
    </w:lvl>
    <w:lvl w:ilvl="8">
      <w:start w:val="1"/>
      <w:numFmt w:val="lowerLetter"/>
      <w:lvlText w:val="%9."/>
      <w:lvlJc w:val="left"/>
      <w:pPr>
        <w:ind w:left="227" w:hanging="227"/>
      </w:pPr>
      <w:rPr>
        <w:rFonts w:hint="default"/>
      </w:rPr>
    </w:lvl>
  </w:abstractNum>
  <w:abstractNum w:abstractNumId="13"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7E8274B"/>
    <w:multiLevelType w:val="multilevel"/>
    <w:tmpl w:val="C4E4D39E"/>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5" w15:restartNumberingAfterBreak="0">
    <w:nsid w:val="31832E05"/>
    <w:multiLevelType w:val="hybridMultilevel"/>
    <w:tmpl w:val="ED0A39C8"/>
    <w:lvl w:ilvl="0" w:tplc="609E22DC">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6C35AD3"/>
    <w:multiLevelType w:val="multilevel"/>
    <w:tmpl w:val="F4EEDEE6"/>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7" w15:restartNumberingAfterBreak="0">
    <w:nsid w:val="47555D12"/>
    <w:multiLevelType w:val="hybridMultilevel"/>
    <w:tmpl w:val="A51EEE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86E73CA"/>
    <w:multiLevelType w:val="hybridMultilevel"/>
    <w:tmpl w:val="5D00219C"/>
    <w:lvl w:ilvl="0" w:tplc="3020C1F6">
      <w:start w:val="1"/>
      <w:numFmt w:val="bullet"/>
      <w:lvlText w:val=""/>
      <w:lvlJc w:val="left"/>
      <w:pPr>
        <w:ind w:left="720" w:hanging="360"/>
      </w:pPr>
      <w:rPr>
        <w:rFonts w:ascii="Symbol" w:hAnsi="Symbol" w:hint="default"/>
      </w:rPr>
    </w:lvl>
    <w:lvl w:ilvl="1" w:tplc="87C623E8">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C0D46FD"/>
    <w:multiLevelType w:val="multilevel"/>
    <w:tmpl w:val="4C64E7CE"/>
    <w:lvl w:ilvl="0">
      <w:start w:val="1"/>
      <w:numFmt w:val="decimal"/>
      <w:pStyle w:val="berschrift1nummeriert"/>
      <w:lvlText w:val="%1."/>
      <w:lvlJc w:val="left"/>
      <w:pPr>
        <w:ind w:left="567" w:hanging="567"/>
      </w:pPr>
      <w:rPr>
        <w:rFonts w:hint="default"/>
      </w:rPr>
    </w:lvl>
    <w:lvl w:ilvl="1">
      <w:start w:val="1"/>
      <w:numFmt w:val="decimal"/>
      <w:pStyle w:val="berschrift2nummeriert"/>
      <w:lvlText w:val="%1.%2"/>
      <w:lvlJc w:val="left"/>
      <w:pPr>
        <w:ind w:left="567" w:hanging="567"/>
      </w:pPr>
      <w:rPr>
        <w:rFonts w:hint="default"/>
      </w:rPr>
    </w:lvl>
    <w:lvl w:ilvl="2">
      <w:start w:val="1"/>
      <w:numFmt w:val="decimal"/>
      <w:pStyle w:val="berschrift3nummeriert"/>
      <w:lvlText w:val="%1.%2.%3"/>
      <w:lvlJc w:val="left"/>
      <w:pPr>
        <w:ind w:left="567" w:hanging="567"/>
      </w:pPr>
      <w:rPr>
        <w:rFonts w:hint="default"/>
      </w:rPr>
    </w:lvl>
    <w:lvl w:ilvl="3">
      <w:start w:val="1"/>
      <w:numFmt w:val="decimal"/>
      <w:pStyle w:val="berschrift4nummeriert"/>
      <w:lvlText w:val="%1.%2.%3.%4"/>
      <w:lvlJc w:val="left"/>
      <w:pPr>
        <w:ind w:left="851" w:hanging="851"/>
      </w:pPr>
      <w:rPr>
        <w:rFonts w:hint="default"/>
      </w:rPr>
    </w:lvl>
    <w:lvl w:ilvl="4">
      <w:start w:val="1"/>
      <w:numFmt w:val="decimal"/>
      <w:pStyle w:val="berschrift5nummeriert"/>
      <w:lvlText w:val="%1.%2.%3.%4.%5"/>
      <w:lvlJc w:val="left"/>
      <w:pPr>
        <w:ind w:left="1134" w:hanging="1134"/>
      </w:pPr>
      <w:rPr>
        <w:rFonts w:hint="default"/>
      </w:rPr>
    </w:lvl>
    <w:lvl w:ilvl="5">
      <w:start w:val="1"/>
      <w:numFmt w:val="decimal"/>
      <w:pStyle w:val="Nummerierung1"/>
      <w:lvlText w:val="%6."/>
      <w:lvlJc w:val="left"/>
      <w:pPr>
        <w:ind w:left="454" w:hanging="454"/>
      </w:pPr>
      <w:rPr>
        <w:rFonts w:hint="default"/>
      </w:rPr>
    </w:lvl>
    <w:lvl w:ilvl="6">
      <w:start w:val="1"/>
      <w:numFmt w:val="decimal"/>
      <w:pStyle w:val="Nummerierung2"/>
      <w:lvlText w:val="%6.%7"/>
      <w:lvlJc w:val="left"/>
      <w:pPr>
        <w:ind w:left="1021" w:hanging="567"/>
      </w:pPr>
      <w:rPr>
        <w:rFonts w:hint="default"/>
      </w:rPr>
    </w:lvl>
    <w:lvl w:ilvl="7">
      <w:start w:val="1"/>
      <w:numFmt w:val="decimal"/>
      <w:pStyle w:val="Nummerierung3"/>
      <w:lvlText w:val="%6.%7.%8"/>
      <w:lvlJc w:val="left"/>
      <w:pPr>
        <w:tabs>
          <w:tab w:val="num" w:pos="1021"/>
        </w:tabs>
        <w:ind w:left="1701" w:hanging="680"/>
      </w:pPr>
      <w:rPr>
        <w:rFonts w:hint="default"/>
      </w:rPr>
    </w:lvl>
    <w:lvl w:ilvl="8">
      <w:start w:val="1"/>
      <w:numFmt w:val="lowerLetter"/>
      <w:pStyle w:val="Nummerierungabc"/>
      <w:lvlText w:val="%9."/>
      <w:lvlJc w:val="left"/>
      <w:pPr>
        <w:ind w:left="227" w:hanging="227"/>
      </w:pPr>
      <w:rPr>
        <w:rFonts w:hint="default"/>
      </w:rPr>
    </w:lvl>
  </w:abstractNum>
  <w:abstractNum w:abstractNumId="20"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D763046"/>
    <w:multiLevelType w:val="hybridMultilevel"/>
    <w:tmpl w:val="6F90874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5DB117D2"/>
    <w:multiLevelType w:val="hybridMultilevel"/>
    <w:tmpl w:val="BD6C657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5EC90B5A"/>
    <w:multiLevelType w:val="multilevel"/>
    <w:tmpl w:val="39F8494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4" w15:restartNumberingAfterBreak="0">
    <w:nsid w:val="652630A6"/>
    <w:multiLevelType w:val="multilevel"/>
    <w:tmpl w:val="0066839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decimal"/>
      <w:lvlText w:val="%3."/>
      <w:lvlJc w:val="left"/>
      <w:pPr>
        <w:ind w:left="851" w:hanging="284"/>
      </w:pPr>
      <w:rPr>
        <w:rFont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5" w15:restartNumberingAfterBreak="0">
    <w:nsid w:val="684C6F8A"/>
    <w:multiLevelType w:val="hybridMultilevel"/>
    <w:tmpl w:val="891EB3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6AE06DE1"/>
    <w:multiLevelType w:val="multilevel"/>
    <w:tmpl w:val="A4E8DEB2"/>
    <w:lvl w:ilvl="0">
      <w:start w:val="1"/>
      <w:numFmt w:val="bullet"/>
      <w:pStyle w:val="Aufzhlung1"/>
      <w:lvlText w:val="•"/>
      <w:lvlJc w:val="left"/>
      <w:pPr>
        <w:ind w:left="227" w:hanging="227"/>
      </w:pPr>
      <w:rPr>
        <w:rFonts w:ascii="Calibri" w:hAnsi="Calibri" w:cs="Arial" w:hint="default"/>
      </w:rPr>
    </w:lvl>
    <w:lvl w:ilvl="1">
      <w:start w:val="1"/>
      <w:numFmt w:val="bullet"/>
      <w:pStyle w:val="Aufzhlung2"/>
      <w:lvlText w:val="•"/>
      <w:lvlJc w:val="left"/>
      <w:pPr>
        <w:ind w:left="454" w:hanging="227"/>
      </w:pPr>
      <w:rPr>
        <w:rFonts w:ascii="Calibri" w:hAnsi="Calibri" w:cs="Arial" w:hint="default"/>
      </w:rPr>
    </w:lvl>
    <w:lvl w:ilvl="2">
      <w:start w:val="1"/>
      <w:numFmt w:val="bullet"/>
      <w:pStyle w:val="Aufzhlung3"/>
      <w:lvlText w:val="•"/>
      <w:lvlJc w:val="left"/>
      <w:pPr>
        <w:ind w:left="680" w:hanging="226"/>
      </w:pPr>
      <w:rPr>
        <w:rFonts w:ascii="Calibri" w:hAnsi="Calibri" w:cs="Arial" w:hint="default"/>
      </w:rPr>
    </w:lvl>
    <w:lvl w:ilvl="3">
      <w:start w:val="1"/>
      <w:numFmt w:val="bullet"/>
      <w:lvlText w:val=""/>
      <w:lvlJc w:val="left"/>
      <w:pPr>
        <w:ind w:left="3164" w:hanging="360"/>
      </w:pPr>
      <w:rPr>
        <w:rFonts w:ascii="Symbol" w:hAnsi="Symbol" w:cs="Times New Roman"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7" w15:restartNumberingAfterBreak="0">
    <w:nsid w:val="6C985FA8"/>
    <w:multiLevelType w:val="hybridMultilevel"/>
    <w:tmpl w:val="FD1A9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8D127E"/>
    <w:multiLevelType w:val="multilevel"/>
    <w:tmpl w:val="08B45774"/>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9" w15:restartNumberingAfterBreak="0">
    <w:nsid w:val="7FD325A5"/>
    <w:multiLevelType w:val="hybridMultilevel"/>
    <w:tmpl w:val="5C6AB6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20"/>
  </w:num>
  <w:num w:numId="13">
    <w:abstractNumId w:val="17"/>
  </w:num>
  <w:num w:numId="14">
    <w:abstractNumId w:val="29"/>
  </w:num>
  <w:num w:numId="15">
    <w:abstractNumId w:val="28"/>
  </w:num>
  <w:num w:numId="16">
    <w:abstractNumId w:val="13"/>
  </w:num>
  <w:num w:numId="17">
    <w:abstractNumId w:val="18"/>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16"/>
  </w:num>
  <w:num w:numId="21">
    <w:abstractNumId w:val="24"/>
  </w:num>
  <w:num w:numId="22">
    <w:abstractNumId w:val="23"/>
  </w:num>
  <w:num w:numId="23">
    <w:abstractNumId w:val="14"/>
  </w:num>
  <w:num w:numId="24">
    <w:abstractNumId w:val="19"/>
  </w:num>
  <w:num w:numId="25">
    <w:abstractNumId w:val="25"/>
  </w:num>
  <w:num w:numId="26">
    <w:abstractNumId w:val="21"/>
  </w:num>
  <w:num w:numId="27">
    <w:abstractNumId w:val="15"/>
  </w:num>
  <w:num w:numId="28">
    <w:abstractNumId w:val="11"/>
  </w:num>
  <w:num w:numId="29">
    <w:abstractNumId w:val="22"/>
  </w:num>
  <w:num w:numId="30">
    <w:abstractNumId w:val="10"/>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2"/>
    <w:lvlOverride w:ilvl="0">
      <w:lvl w:ilvl="0">
        <w:start w:val="1"/>
        <w:numFmt w:val="upperLetter"/>
        <w:pStyle w:val="berschrift1ABC"/>
        <w:lvlText w:val="%1."/>
        <w:lvlJc w:val="left"/>
        <w:pPr>
          <w:ind w:left="567" w:hanging="567"/>
        </w:pPr>
        <w:rPr>
          <w:rFonts w:hint="default"/>
        </w:rPr>
      </w:lvl>
    </w:lvlOverride>
    <w:lvlOverride w:ilvl="1">
      <w:lvl w:ilvl="1">
        <w:start w:val="1"/>
        <w:numFmt w:val="decimal"/>
        <w:pStyle w:val="berschrift2ABC"/>
        <w:lvlText w:val="%1.%2"/>
        <w:lvlJc w:val="left"/>
        <w:pPr>
          <w:ind w:left="567" w:hanging="567"/>
        </w:pPr>
        <w:rPr>
          <w:rFonts w:hint="default"/>
        </w:rPr>
      </w:lvl>
    </w:lvlOverride>
    <w:lvlOverride w:ilvl="2">
      <w:lvl w:ilvl="2">
        <w:start w:val="1"/>
        <w:numFmt w:val="decimal"/>
        <w:lvlText w:val="%1.%2.%3"/>
        <w:lvlJc w:val="left"/>
        <w:pPr>
          <w:ind w:left="567" w:hanging="567"/>
        </w:pPr>
        <w:rPr>
          <w:rFonts w:hint="default"/>
        </w:rPr>
      </w:lvl>
    </w:lvlOverride>
    <w:lvlOverride w:ilvl="3">
      <w:lvl w:ilvl="3">
        <w:start w:val="1"/>
        <w:numFmt w:val="decimal"/>
        <w:lvlText w:val="%1.%2.%3.%4"/>
        <w:lvlJc w:val="left"/>
        <w:pPr>
          <w:ind w:left="851" w:hanging="851"/>
        </w:pPr>
        <w:rPr>
          <w:rFonts w:hint="default"/>
        </w:rPr>
      </w:lvl>
    </w:lvlOverride>
    <w:lvlOverride w:ilvl="4">
      <w:lvl w:ilvl="4">
        <w:start w:val="1"/>
        <w:numFmt w:val="decimal"/>
        <w:lvlText w:val="%1.%2.%3.%4.%5"/>
        <w:lvlJc w:val="left"/>
        <w:pPr>
          <w:ind w:left="1134" w:hanging="1134"/>
        </w:pPr>
        <w:rPr>
          <w:rFonts w:hint="default"/>
        </w:rPr>
      </w:lvl>
    </w:lvlOverride>
    <w:lvlOverride w:ilvl="5">
      <w:lvl w:ilvl="5">
        <w:start w:val="1"/>
        <w:numFmt w:val="decimal"/>
        <w:lvlText w:val="%6."/>
        <w:lvlJc w:val="left"/>
        <w:pPr>
          <w:ind w:left="454" w:hanging="454"/>
        </w:pPr>
        <w:rPr>
          <w:rFonts w:hint="default"/>
        </w:rPr>
      </w:lvl>
    </w:lvlOverride>
    <w:lvlOverride w:ilvl="6">
      <w:lvl w:ilvl="6">
        <w:start w:val="1"/>
        <w:numFmt w:val="decimal"/>
        <w:lvlText w:val="%6.%7"/>
        <w:lvlJc w:val="left"/>
        <w:pPr>
          <w:ind w:left="1021" w:hanging="567"/>
        </w:pPr>
        <w:rPr>
          <w:rFonts w:hint="default"/>
        </w:rPr>
      </w:lvl>
    </w:lvlOverride>
    <w:lvlOverride w:ilvl="7">
      <w:lvl w:ilvl="7">
        <w:start w:val="1"/>
        <w:numFmt w:val="decimal"/>
        <w:lvlText w:val="%6.%7.%8"/>
        <w:lvlJc w:val="left"/>
        <w:pPr>
          <w:tabs>
            <w:tab w:val="num" w:pos="1021"/>
          </w:tabs>
          <w:ind w:left="1701" w:hanging="680"/>
        </w:pPr>
        <w:rPr>
          <w:rFonts w:hint="default"/>
        </w:rPr>
      </w:lvl>
    </w:lvlOverride>
    <w:lvlOverride w:ilvl="8">
      <w:lvl w:ilvl="8">
        <w:start w:val="1"/>
        <w:numFmt w:val="lowerLetter"/>
        <w:lvlText w:val="%9."/>
        <w:lvlJc w:val="left"/>
        <w:pPr>
          <w:ind w:left="227" w:hanging="227"/>
        </w:pPr>
        <w:rPr>
          <w:rFonts w:hint="default"/>
        </w:rPr>
      </w:lvl>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it-CH" w:vendorID="64" w:dllVersion="0" w:nlCheck="1" w:checkStyle="0"/>
  <w:activeWritingStyle w:appName="MSWord" w:lang="de-DE" w:vendorID="64" w:dllVersion="0" w:nlCheck="1" w:checkStyle="0"/>
  <w:activeWritingStyle w:appName="MSWord" w:lang="fr-CH" w:vendorID="64" w:dllVersion="0" w:nlCheck="1" w:checkStyle="0"/>
  <w:activeWritingStyle w:appName="MSWord" w:lang="es-ES" w:vendorID="64" w:dllVersion="0" w:nlCheck="1" w:checkStyle="0"/>
  <w:activeWritingStyle w:appName="MSWord" w:lang="it-IT" w:vendorID="64" w:dllVersion="0" w:nlCheck="1" w:checkStyle="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457"/>
    <w:rsid w:val="00001F27"/>
    <w:rsid w:val="00002978"/>
    <w:rsid w:val="00002F11"/>
    <w:rsid w:val="000035C5"/>
    <w:rsid w:val="000062B6"/>
    <w:rsid w:val="0001010F"/>
    <w:rsid w:val="000134A4"/>
    <w:rsid w:val="00025CEC"/>
    <w:rsid w:val="000266B7"/>
    <w:rsid w:val="0003124F"/>
    <w:rsid w:val="00032B92"/>
    <w:rsid w:val="000409C8"/>
    <w:rsid w:val="00041700"/>
    <w:rsid w:val="000438EF"/>
    <w:rsid w:val="00046BFD"/>
    <w:rsid w:val="00051018"/>
    <w:rsid w:val="00052FA3"/>
    <w:rsid w:val="0006053D"/>
    <w:rsid w:val="00063BC2"/>
    <w:rsid w:val="000646EE"/>
    <w:rsid w:val="000701F1"/>
    <w:rsid w:val="00071780"/>
    <w:rsid w:val="00072CB0"/>
    <w:rsid w:val="000803EB"/>
    <w:rsid w:val="00083BCA"/>
    <w:rsid w:val="0009247A"/>
    <w:rsid w:val="000955D0"/>
    <w:rsid w:val="000956F1"/>
    <w:rsid w:val="00096B83"/>
    <w:rsid w:val="00096E8E"/>
    <w:rsid w:val="000A1884"/>
    <w:rsid w:val="000A24EC"/>
    <w:rsid w:val="000B183F"/>
    <w:rsid w:val="000B595D"/>
    <w:rsid w:val="000B5A47"/>
    <w:rsid w:val="000C3690"/>
    <w:rsid w:val="000C3DC2"/>
    <w:rsid w:val="000C49C1"/>
    <w:rsid w:val="000C4A7E"/>
    <w:rsid w:val="000C51A2"/>
    <w:rsid w:val="000D1743"/>
    <w:rsid w:val="000D1BB6"/>
    <w:rsid w:val="000D1F99"/>
    <w:rsid w:val="000D34F1"/>
    <w:rsid w:val="000D743C"/>
    <w:rsid w:val="000E3DA3"/>
    <w:rsid w:val="000E7543"/>
    <w:rsid w:val="000E756F"/>
    <w:rsid w:val="000F1D2B"/>
    <w:rsid w:val="000F31C3"/>
    <w:rsid w:val="000F4F6D"/>
    <w:rsid w:val="0010021F"/>
    <w:rsid w:val="00101C52"/>
    <w:rsid w:val="00102345"/>
    <w:rsid w:val="00106688"/>
    <w:rsid w:val="00106D50"/>
    <w:rsid w:val="00107F09"/>
    <w:rsid w:val="001134C7"/>
    <w:rsid w:val="00113CB8"/>
    <w:rsid w:val="00115AD1"/>
    <w:rsid w:val="00115ECE"/>
    <w:rsid w:val="0012151C"/>
    <w:rsid w:val="001233E0"/>
    <w:rsid w:val="00126284"/>
    <w:rsid w:val="00127BBA"/>
    <w:rsid w:val="00133CFB"/>
    <w:rsid w:val="00134EFB"/>
    <w:rsid w:val="0013604C"/>
    <w:rsid w:val="001375AB"/>
    <w:rsid w:val="00141B8C"/>
    <w:rsid w:val="00141DB8"/>
    <w:rsid w:val="00144122"/>
    <w:rsid w:val="0015250D"/>
    <w:rsid w:val="00154677"/>
    <w:rsid w:val="0015564B"/>
    <w:rsid w:val="00157ECA"/>
    <w:rsid w:val="00163CF1"/>
    <w:rsid w:val="00167916"/>
    <w:rsid w:val="00171870"/>
    <w:rsid w:val="00177BFB"/>
    <w:rsid w:val="00181BF2"/>
    <w:rsid w:val="001821BA"/>
    <w:rsid w:val="0018704A"/>
    <w:rsid w:val="001A1A49"/>
    <w:rsid w:val="001A3606"/>
    <w:rsid w:val="001B2C3D"/>
    <w:rsid w:val="001C29F0"/>
    <w:rsid w:val="001C5300"/>
    <w:rsid w:val="001D391D"/>
    <w:rsid w:val="001E73F4"/>
    <w:rsid w:val="001F4A7E"/>
    <w:rsid w:val="001F4B8C"/>
    <w:rsid w:val="001F4F9B"/>
    <w:rsid w:val="00210D1F"/>
    <w:rsid w:val="0021316C"/>
    <w:rsid w:val="00221258"/>
    <w:rsid w:val="0022685B"/>
    <w:rsid w:val="0023018C"/>
    <w:rsid w:val="00231E93"/>
    <w:rsid w:val="0023205B"/>
    <w:rsid w:val="0023458C"/>
    <w:rsid w:val="002406A7"/>
    <w:rsid w:val="002466D7"/>
    <w:rsid w:val="00247905"/>
    <w:rsid w:val="00254A76"/>
    <w:rsid w:val="0025644A"/>
    <w:rsid w:val="00260DEA"/>
    <w:rsid w:val="00267F71"/>
    <w:rsid w:val="00270489"/>
    <w:rsid w:val="002726D9"/>
    <w:rsid w:val="00273B15"/>
    <w:rsid w:val="00281109"/>
    <w:rsid w:val="00283995"/>
    <w:rsid w:val="00290E37"/>
    <w:rsid w:val="00292375"/>
    <w:rsid w:val="002934D5"/>
    <w:rsid w:val="002A1035"/>
    <w:rsid w:val="002B16FF"/>
    <w:rsid w:val="002B551B"/>
    <w:rsid w:val="002C163B"/>
    <w:rsid w:val="002C2870"/>
    <w:rsid w:val="002C55F1"/>
    <w:rsid w:val="002D272F"/>
    <w:rsid w:val="002D3440"/>
    <w:rsid w:val="002D3836"/>
    <w:rsid w:val="002D38AE"/>
    <w:rsid w:val="002D43EE"/>
    <w:rsid w:val="002D709C"/>
    <w:rsid w:val="002E0BEC"/>
    <w:rsid w:val="002E33A0"/>
    <w:rsid w:val="002F06AA"/>
    <w:rsid w:val="002F5984"/>
    <w:rsid w:val="002F68A2"/>
    <w:rsid w:val="0030245A"/>
    <w:rsid w:val="00303B73"/>
    <w:rsid w:val="003104A6"/>
    <w:rsid w:val="00311A01"/>
    <w:rsid w:val="0031358A"/>
    <w:rsid w:val="00317A2D"/>
    <w:rsid w:val="00320CD2"/>
    <w:rsid w:val="00320E99"/>
    <w:rsid w:val="0032330D"/>
    <w:rsid w:val="00333A1B"/>
    <w:rsid w:val="003514EE"/>
    <w:rsid w:val="00363671"/>
    <w:rsid w:val="00364EE3"/>
    <w:rsid w:val="00365E37"/>
    <w:rsid w:val="00366416"/>
    <w:rsid w:val="003757E4"/>
    <w:rsid w:val="00375834"/>
    <w:rsid w:val="0039124E"/>
    <w:rsid w:val="0039539A"/>
    <w:rsid w:val="00395EE1"/>
    <w:rsid w:val="003A2486"/>
    <w:rsid w:val="003B0411"/>
    <w:rsid w:val="003B391E"/>
    <w:rsid w:val="003B4D0E"/>
    <w:rsid w:val="003B62B8"/>
    <w:rsid w:val="003C25B2"/>
    <w:rsid w:val="003C3AED"/>
    <w:rsid w:val="003C3D32"/>
    <w:rsid w:val="003D0FAA"/>
    <w:rsid w:val="003F1953"/>
    <w:rsid w:val="003F1A56"/>
    <w:rsid w:val="003F6425"/>
    <w:rsid w:val="00402856"/>
    <w:rsid w:val="00404573"/>
    <w:rsid w:val="0041204C"/>
    <w:rsid w:val="00414E73"/>
    <w:rsid w:val="0042454D"/>
    <w:rsid w:val="00431457"/>
    <w:rsid w:val="00444695"/>
    <w:rsid w:val="004523AD"/>
    <w:rsid w:val="00452D49"/>
    <w:rsid w:val="00466472"/>
    <w:rsid w:val="00475761"/>
    <w:rsid w:val="00480603"/>
    <w:rsid w:val="004811EB"/>
    <w:rsid w:val="00483BFB"/>
    <w:rsid w:val="00486DBB"/>
    <w:rsid w:val="00494FD7"/>
    <w:rsid w:val="00495F83"/>
    <w:rsid w:val="004A039B"/>
    <w:rsid w:val="004A36F0"/>
    <w:rsid w:val="004B0FDB"/>
    <w:rsid w:val="004C1329"/>
    <w:rsid w:val="004C3880"/>
    <w:rsid w:val="004C4E19"/>
    <w:rsid w:val="004D0F2F"/>
    <w:rsid w:val="004D179F"/>
    <w:rsid w:val="004D2A0D"/>
    <w:rsid w:val="004D52E7"/>
    <w:rsid w:val="004D5B31"/>
    <w:rsid w:val="004E17F4"/>
    <w:rsid w:val="004F22CB"/>
    <w:rsid w:val="00500294"/>
    <w:rsid w:val="0051014F"/>
    <w:rsid w:val="00521CB1"/>
    <w:rsid w:val="00526C93"/>
    <w:rsid w:val="005316DD"/>
    <w:rsid w:val="005336EA"/>
    <w:rsid w:val="005339AE"/>
    <w:rsid w:val="00534226"/>
    <w:rsid w:val="00535EA2"/>
    <w:rsid w:val="00537410"/>
    <w:rsid w:val="00550787"/>
    <w:rsid w:val="00552C68"/>
    <w:rsid w:val="00553711"/>
    <w:rsid w:val="00554D9E"/>
    <w:rsid w:val="00557A85"/>
    <w:rsid w:val="00560DCC"/>
    <w:rsid w:val="00562128"/>
    <w:rsid w:val="00565B91"/>
    <w:rsid w:val="005677C0"/>
    <w:rsid w:val="0057071A"/>
    <w:rsid w:val="00572227"/>
    <w:rsid w:val="00576439"/>
    <w:rsid w:val="00576464"/>
    <w:rsid w:val="00576BE8"/>
    <w:rsid w:val="00583C34"/>
    <w:rsid w:val="00585650"/>
    <w:rsid w:val="005879B5"/>
    <w:rsid w:val="00591832"/>
    <w:rsid w:val="00592841"/>
    <w:rsid w:val="005A357F"/>
    <w:rsid w:val="005A7BE5"/>
    <w:rsid w:val="005B0243"/>
    <w:rsid w:val="005B2183"/>
    <w:rsid w:val="005B4DEC"/>
    <w:rsid w:val="005B6FD0"/>
    <w:rsid w:val="005C47E5"/>
    <w:rsid w:val="005C6148"/>
    <w:rsid w:val="005C7189"/>
    <w:rsid w:val="005D32F9"/>
    <w:rsid w:val="005E5E3C"/>
    <w:rsid w:val="005F37B1"/>
    <w:rsid w:val="005F6051"/>
    <w:rsid w:val="006044D5"/>
    <w:rsid w:val="006061DB"/>
    <w:rsid w:val="00606F77"/>
    <w:rsid w:val="006204B2"/>
    <w:rsid w:val="00622481"/>
    <w:rsid w:val="00622FDC"/>
    <w:rsid w:val="0062314F"/>
    <w:rsid w:val="00625020"/>
    <w:rsid w:val="0063794D"/>
    <w:rsid w:val="00642F26"/>
    <w:rsid w:val="006447FB"/>
    <w:rsid w:val="00647B77"/>
    <w:rsid w:val="0065274C"/>
    <w:rsid w:val="00661A71"/>
    <w:rsid w:val="00663BC0"/>
    <w:rsid w:val="00665F49"/>
    <w:rsid w:val="00670E26"/>
    <w:rsid w:val="00674C1D"/>
    <w:rsid w:val="006760CD"/>
    <w:rsid w:val="006867B1"/>
    <w:rsid w:val="00686D14"/>
    <w:rsid w:val="00687ED7"/>
    <w:rsid w:val="0069078D"/>
    <w:rsid w:val="006B3083"/>
    <w:rsid w:val="006B6195"/>
    <w:rsid w:val="006C144C"/>
    <w:rsid w:val="006C62E1"/>
    <w:rsid w:val="006C73F0"/>
    <w:rsid w:val="006C7885"/>
    <w:rsid w:val="006D15F2"/>
    <w:rsid w:val="006D65F2"/>
    <w:rsid w:val="006E0F4E"/>
    <w:rsid w:val="006E4AF1"/>
    <w:rsid w:val="006F0345"/>
    <w:rsid w:val="006F0469"/>
    <w:rsid w:val="006F294B"/>
    <w:rsid w:val="006F4479"/>
    <w:rsid w:val="00700049"/>
    <w:rsid w:val="007040B6"/>
    <w:rsid w:val="007047C6"/>
    <w:rsid w:val="00705076"/>
    <w:rsid w:val="00711147"/>
    <w:rsid w:val="0071350A"/>
    <w:rsid w:val="007177CA"/>
    <w:rsid w:val="00721136"/>
    <w:rsid w:val="00724D91"/>
    <w:rsid w:val="00725841"/>
    <w:rsid w:val="007277E3"/>
    <w:rsid w:val="00731A17"/>
    <w:rsid w:val="00734458"/>
    <w:rsid w:val="007359DB"/>
    <w:rsid w:val="0074090E"/>
    <w:rsid w:val="00740B0A"/>
    <w:rsid w:val="007419CF"/>
    <w:rsid w:val="0074241C"/>
    <w:rsid w:val="0074487E"/>
    <w:rsid w:val="00746273"/>
    <w:rsid w:val="007466E3"/>
    <w:rsid w:val="0075366F"/>
    <w:rsid w:val="00754220"/>
    <w:rsid w:val="00765161"/>
    <w:rsid w:val="007721BF"/>
    <w:rsid w:val="00774E70"/>
    <w:rsid w:val="0078181E"/>
    <w:rsid w:val="00793F43"/>
    <w:rsid w:val="00795673"/>
    <w:rsid w:val="00796CEE"/>
    <w:rsid w:val="007A1AAB"/>
    <w:rsid w:val="007A7977"/>
    <w:rsid w:val="007B2B75"/>
    <w:rsid w:val="007B5396"/>
    <w:rsid w:val="007B6EB3"/>
    <w:rsid w:val="007C0B2A"/>
    <w:rsid w:val="007C2216"/>
    <w:rsid w:val="007C7A45"/>
    <w:rsid w:val="007C7DC9"/>
    <w:rsid w:val="007D1107"/>
    <w:rsid w:val="007D39B1"/>
    <w:rsid w:val="007D4F6E"/>
    <w:rsid w:val="007D7FC7"/>
    <w:rsid w:val="007E0460"/>
    <w:rsid w:val="007E4F31"/>
    <w:rsid w:val="007F1FB0"/>
    <w:rsid w:val="007F4CE1"/>
    <w:rsid w:val="00803E8F"/>
    <w:rsid w:val="00810CBF"/>
    <w:rsid w:val="00832FE5"/>
    <w:rsid w:val="00834956"/>
    <w:rsid w:val="00836032"/>
    <w:rsid w:val="00841B44"/>
    <w:rsid w:val="008530F1"/>
    <w:rsid w:val="00853121"/>
    <w:rsid w:val="0085454F"/>
    <w:rsid w:val="00855CDD"/>
    <w:rsid w:val="00857D8A"/>
    <w:rsid w:val="00864855"/>
    <w:rsid w:val="00866791"/>
    <w:rsid w:val="00870017"/>
    <w:rsid w:val="00873F5E"/>
    <w:rsid w:val="00874DE4"/>
    <w:rsid w:val="00874E49"/>
    <w:rsid w:val="00876898"/>
    <w:rsid w:val="00883254"/>
    <w:rsid w:val="00883CC4"/>
    <w:rsid w:val="00886DFF"/>
    <w:rsid w:val="00894F2D"/>
    <w:rsid w:val="00896538"/>
    <w:rsid w:val="008A471A"/>
    <w:rsid w:val="008A67B5"/>
    <w:rsid w:val="008C6303"/>
    <w:rsid w:val="008D12F0"/>
    <w:rsid w:val="008E163B"/>
    <w:rsid w:val="008E2331"/>
    <w:rsid w:val="008E7C40"/>
    <w:rsid w:val="00902824"/>
    <w:rsid w:val="00903C11"/>
    <w:rsid w:val="00912202"/>
    <w:rsid w:val="009235A2"/>
    <w:rsid w:val="0092458A"/>
    <w:rsid w:val="009274A0"/>
    <w:rsid w:val="0093619F"/>
    <w:rsid w:val="00937DE7"/>
    <w:rsid w:val="009419E0"/>
    <w:rsid w:val="009427E5"/>
    <w:rsid w:val="0094496F"/>
    <w:rsid w:val="00944B17"/>
    <w:rsid w:val="009454B7"/>
    <w:rsid w:val="00945A60"/>
    <w:rsid w:val="0095520B"/>
    <w:rsid w:val="009613D8"/>
    <w:rsid w:val="00961723"/>
    <w:rsid w:val="00963455"/>
    <w:rsid w:val="00970CD1"/>
    <w:rsid w:val="00974275"/>
    <w:rsid w:val="009804FC"/>
    <w:rsid w:val="0098474B"/>
    <w:rsid w:val="00995CBA"/>
    <w:rsid w:val="0099678C"/>
    <w:rsid w:val="009A47CF"/>
    <w:rsid w:val="009A5079"/>
    <w:rsid w:val="009B030C"/>
    <w:rsid w:val="009B0C96"/>
    <w:rsid w:val="009B1A9C"/>
    <w:rsid w:val="009B27A0"/>
    <w:rsid w:val="009B3743"/>
    <w:rsid w:val="009B711A"/>
    <w:rsid w:val="009C222B"/>
    <w:rsid w:val="009C31F6"/>
    <w:rsid w:val="009C67A8"/>
    <w:rsid w:val="009D201B"/>
    <w:rsid w:val="009D3634"/>
    <w:rsid w:val="009D4F79"/>
    <w:rsid w:val="009D5D9C"/>
    <w:rsid w:val="009E2171"/>
    <w:rsid w:val="009E5C70"/>
    <w:rsid w:val="009F3E6A"/>
    <w:rsid w:val="00A00464"/>
    <w:rsid w:val="00A02378"/>
    <w:rsid w:val="00A026A7"/>
    <w:rsid w:val="00A06F53"/>
    <w:rsid w:val="00A0704C"/>
    <w:rsid w:val="00A078D6"/>
    <w:rsid w:val="00A102CC"/>
    <w:rsid w:val="00A10F9F"/>
    <w:rsid w:val="00A211F7"/>
    <w:rsid w:val="00A213BC"/>
    <w:rsid w:val="00A3140D"/>
    <w:rsid w:val="00A32697"/>
    <w:rsid w:val="00A32E62"/>
    <w:rsid w:val="00A33DE0"/>
    <w:rsid w:val="00A4134B"/>
    <w:rsid w:val="00A43EDD"/>
    <w:rsid w:val="00A51CFE"/>
    <w:rsid w:val="00A533AF"/>
    <w:rsid w:val="00A5451D"/>
    <w:rsid w:val="00A55C83"/>
    <w:rsid w:val="00A57815"/>
    <w:rsid w:val="00A62F82"/>
    <w:rsid w:val="00A62FAD"/>
    <w:rsid w:val="00A63FFA"/>
    <w:rsid w:val="00A70CDC"/>
    <w:rsid w:val="00A7133D"/>
    <w:rsid w:val="00A7788C"/>
    <w:rsid w:val="00A8023A"/>
    <w:rsid w:val="00A831AE"/>
    <w:rsid w:val="00A85206"/>
    <w:rsid w:val="00A960B8"/>
    <w:rsid w:val="00A96583"/>
    <w:rsid w:val="00AA1B5E"/>
    <w:rsid w:val="00AA3FB3"/>
    <w:rsid w:val="00AA4861"/>
    <w:rsid w:val="00AA5DDC"/>
    <w:rsid w:val="00AB0538"/>
    <w:rsid w:val="00AB4F97"/>
    <w:rsid w:val="00AB605E"/>
    <w:rsid w:val="00AC0DF9"/>
    <w:rsid w:val="00AC2D5B"/>
    <w:rsid w:val="00AC3C0A"/>
    <w:rsid w:val="00AD1473"/>
    <w:rsid w:val="00AD36B2"/>
    <w:rsid w:val="00AD5C8F"/>
    <w:rsid w:val="00AD7EAC"/>
    <w:rsid w:val="00AE4C4A"/>
    <w:rsid w:val="00AE5905"/>
    <w:rsid w:val="00AE797C"/>
    <w:rsid w:val="00AF005A"/>
    <w:rsid w:val="00AF47AE"/>
    <w:rsid w:val="00AF7CA8"/>
    <w:rsid w:val="00B001A2"/>
    <w:rsid w:val="00B05554"/>
    <w:rsid w:val="00B11A9B"/>
    <w:rsid w:val="00B12676"/>
    <w:rsid w:val="00B229C5"/>
    <w:rsid w:val="00B24B2A"/>
    <w:rsid w:val="00B32881"/>
    <w:rsid w:val="00B32ABB"/>
    <w:rsid w:val="00B378D7"/>
    <w:rsid w:val="00B41FD3"/>
    <w:rsid w:val="00B426D3"/>
    <w:rsid w:val="00B431DE"/>
    <w:rsid w:val="00B452C0"/>
    <w:rsid w:val="00B548F8"/>
    <w:rsid w:val="00B575FC"/>
    <w:rsid w:val="00B70D03"/>
    <w:rsid w:val="00B76DBA"/>
    <w:rsid w:val="00B803E7"/>
    <w:rsid w:val="00B82E14"/>
    <w:rsid w:val="00B865EE"/>
    <w:rsid w:val="00B87A9E"/>
    <w:rsid w:val="00B91B19"/>
    <w:rsid w:val="00B97484"/>
    <w:rsid w:val="00BA4DDE"/>
    <w:rsid w:val="00BB0EB7"/>
    <w:rsid w:val="00BB1DA6"/>
    <w:rsid w:val="00BB206A"/>
    <w:rsid w:val="00BB2C8E"/>
    <w:rsid w:val="00BB4CF6"/>
    <w:rsid w:val="00BC1593"/>
    <w:rsid w:val="00BC624C"/>
    <w:rsid w:val="00BC655F"/>
    <w:rsid w:val="00BD09F9"/>
    <w:rsid w:val="00BD4AC3"/>
    <w:rsid w:val="00BE1E62"/>
    <w:rsid w:val="00BE3FEC"/>
    <w:rsid w:val="00BF09D9"/>
    <w:rsid w:val="00BF50CC"/>
    <w:rsid w:val="00BF52B2"/>
    <w:rsid w:val="00BF7052"/>
    <w:rsid w:val="00C01501"/>
    <w:rsid w:val="00C05FAB"/>
    <w:rsid w:val="00C0682D"/>
    <w:rsid w:val="00C12431"/>
    <w:rsid w:val="00C1388E"/>
    <w:rsid w:val="00C23CB5"/>
    <w:rsid w:val="00C25656"/>
    <w:rsid w:val="00C30C28"/>
    <w:rsid w:val="00C30F36"/>
    <w:rsid w:val="00C347AD"/>
    <w:rsid w:val="00C3674D"/>
    <w:rsid w:val="00C4084C"/>
    <w:rsid w:val="00C41BEB"/>
    <w:rsid w:val="00C439C9"/>
    <w:rsid w:val="00C43EDE"/>
    <w:rsid w:val="00C519A7"/>
    <w:rsid w:val="00C51D2F"/>
    <w:rsid w:val="00C6096B"/>
    <w:rsid w:val="00C60AC3"/>
    <w:rsid w:val="00C63A5F"/>
    <w:rsid w:val="00C660DA"/>
    <w:rsid w:val="00C73727"/>
    <w:rsid w:val="00C753E0"/>
    <w:rsid w:val="00C83AE8"/>
    <w:rsid w:val="00C96F27"/>
    <w:rsid w:val="00CA0698"/>
    <w:rsid w:val="00CA09D3"/>
    <w:rsid w:val="00CA224D"/>
    <w:rsid w:val="00CA348A"/>
    <w:rsid w:val="00CA5EF8"/>
    <w:rsid w:val="00CB17F7"/>
    <w:rsid w:val="00CB2CE6"/>
    <w:rsid w:val="00CC06EF"/>
    <w:rsid w:val="00CC5A68"/>
    <w:rsid w:val="00CD0374"/>
    <w:rsid w:val="00CD0AA2"/>
    <w:rsid w:val="00CD66C0"/>
    <w:rsid w:val="00CE0905"/>
    <w:rsid w:val="00CE46FE"/>
    <w:rsid w:val="00CF08BB"/>
    <w:rsid w:val="00CF1C8D"/>
    <w:rsid w:val="00CF1E53"/>
    <w:rsid w:val="00CF373C"/>
    <w:rsid w:val="00CF63DA"/>
    <w:rsid w:val="00CF7436"/>
    <w:rsid w:val="00D00E26"/>
    <w:rsid w:val="00D032C8"/>
    <w:rsid w:val="00D10FA9"/>
    <w:rsid w:val="00D1389A"/>
    <w:rsid w:val="00D169DC"/>
    <w:rsid w:val="00D30E68"/>
    <w:rsid w:val="00D31037"/>
    <w:rsid w:val="00D3393B"/>
    <w:rsid w:val="00D442FE"/>
    <w:rsid w:val="00D465DE"/>
    <w:rsid w:val="00D56F0C"/>
    <w:rsid w:val="00D57397"/>
    <w:rsid w:val="00D61996"/>
    <w:rsid w:val="00D6226A"/>
    <w:rsid w:val="00D6226E"/>
    <w:rsid w:val="00D654CD"/>
    <w:rsid w:val="00D6722C"/>
    <w:rsid w:val="00D678C7"/>
    <w:rsid w:val="00D7779E"/>
    <w:rsid w:val="00D817FF"/>
    <w:rsid w:val="00D82217"/>
    <w:rsid w:val="00D8260F"/>
    <w:rsid w:val="00D8261A"/>
    <w:rsid w:val="00D84475"/>
    <w:rsid w:val="00D84CF1"/>
    <w:rsid w:val="00D85472"/>
    <w:rsid w:val="00D85A27"/>
    <w:rsid w:val="00D921DC"/>
    <w:rsid w:val="00D9415C"/>
    <w:rsid w:val="00D9462B"/>
    <w:rsid w:val="00D94F1C"/>
    <w:rsid w:val="00DA0C0D"/>
    <w:rsid w:val="00DA1FCF"/>
    <w:rsid w:val="00DA432C"/>
    <w:rsid w:val="00DA469E"/>
    <w:rsid w:val="00DA716B"/>
    <w:rsid w:val="00DB17DD"/>
    <w:rsid w:val="00DB33A6"/>
    <w:rsid w:val="00DB45F8"/>
    <w:rsid w:val="00DB7675"/>
    <w:rsid w:val="00DE18C3"/>
    <w:rsid w:val="00DE7578"/>
    <w:rsid w:val="00DF59DE"/>
    <w:rsid w:val="00E00971"/>
    <w:rsid w:val="00E01565"/>
    <w:rsid w:val="00E13F13"/>
    <w:rsid w:val="00E14236"/>
    <w:rsid w:val="00E21440"/>
    <w:rsid w:val="00E22672"/>
    <w:rsid w:val="00E24B78"/>
    <w:rsid w:val="00E25DCD"/>
    <w:rsid w:val="00E269E1"/>
    <w:rsid w:val="00E326FF"/>
    <w:rsid w:val="00E3333F"/>
    <w:rsid w:val="00E36741"/>
    <w:rsid w:val="00E41A15"/>
    <w:rsid w:val="00E45F13"/>
    <w:rsid w:val="00E50336"/>
    <w:rsid w:val="00E510BC"/>
    <w:rsid w:val="00E52BA4"/>
    <w:rsid w:val="00E54105"/>
    <w:rsid w:val="00E56691"/>
    <w:rsid w:val="00E61256"/>
    <w:rsid w:val="00E62EFE"/>
    <w:rsid w:val="00E73CB2"/>
    <w:rsid w:val="00E767B2"/>
    <w:rsid w:val="00E814F9"/>
    <w:rsid w:val="00E831FB"/>
    <w:rsid w:val="00E839BA"/>
    <w:rsid w:val="00E8428A"/>
    <w:rsid w:val="00E92E96"/>
    <w:rsid w:val="00E972CD"/>
    <w:rsid w:val="00E97F7D"/>
    <w:rsid w:val="00EA0D32"/>
    <w:rsid w:val="00EA59B8"/>
    <w:rsid w:val="00EA5A01"/>
    <w:rsid w:val="00EA7577"/>
    <w:rsid w:val="00EB359D"/>
    <w:rsid w:val="00EB43F1"/>
    <w:rsid w:val="00EC2DF9"/>
    <w:rsid w:val="00EC5855"/>
    <w:rsid w:val="00EC7E0E"/>
    <w:rsid w:val="00ED1AFF"/>
    <w:rsid w:val="00EE0885"/>
    <w:rsid w:val="00EE6E36"/>
    <w:rsid w:val="00F016BC"/>
    <w:rsid w:val="00F0660B"/>
    <w:rsid w:val="00F10070"/>
    <w:rsid w:val="00F123AE"/>
    <w:rsid w:val="00F13EB2"/>
    <w:rsid w:val="00F16C91"/>
    <w:rsid w:val="00F20860"/>
    <w:rsid w:val="00F26721"/>
    <w:rsid w:val="00F32B93"/>
    <w:rsid w:val="00F45BD3"/>
    <w:rsid w:val="00F45CDD"/>
    <w:rsid w:val="00F5551A"/>
    <w:rsid w:val="00F55F76"/>
    <w:rsid w:val="00F56837"/>
    <w:rsid w:val="00F56AAB"/>
    <w:rsid w:val="00F6768E"/>
    <w:rsid w:val="00F73331"/>
    <w:rsid w:val="00F73758"/>
    <w:rsid w:val="00F857F7"/>
    <w:rsid w:val="00F87174"/>
    <w:rsid w:val="00F871E9"/>
    <w:rsid w:val="00F91D37"/>
    <w:rsid w:val="00F91DEC"/>
    <w:rsid w:val="00F927C8"/>
    <w:rsid w:val="00F93538"/>
    <w:rsid w:val="00F938AD"/>
    <w:rsid w:val="00F95A42"/>
    <w:rsid w:val="00F9610D"/>
    <w:rsid w:val="00FA1F36"/>
    <w:rsid w:val="00FA2778"/>
    <w:rsid w:val="00FA45F3"/>
    <w:rsid w:val="00FB0D0A"/>
    <w:rsid w:val="00FB657F"/>
    <w:rsid w:val="00FB6A76"/>
    <w:rsid w:val="00FC6DBD"/>
    <w:rsid w:val="00FE7AB0"/>
    <w:rsid w:val="00FE7D09"/>
    <w:rsid w:val="00FF0C23"/>
    <w:rsid w:val="00FF1E6A"/>
    <w:rsid w:val="00FF7141"/>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4B6B"/>
  <w15:docId w15:val="{67F6D481-41CD-47BE-A89C-B6870D935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System"/>
        <w:sz w:val="22"/>
        <w:szCs w:val="22"/>
        <w:lang w:val="de-CH" w:eastAsia="en-US" w:bidi="ar-SA"/>
      </w:rPr>
    </w:rPrDefault>
    <w:pPrDefault>
      <w:pPr>
        <w:spacing w:line="300" w:lineRule="atLeast"/>
      </w:pPr>
    </w:pPrDefault>
  </w:docDefaults>
  <w:latentStyles w:defLockedState="0" w:defUIPriority="7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99" w:unhideWhenUsed="1"/>
    <w:lsdException w:name="annotation text" w:semiHidden="1"/>
    <w:lsdException w:name="header" w:semiHidden="1" w:uiPriority="99" w:unhideWhenUsed="1"/>
    <w:lsdException w:name="footer" w:semiHidden="1" w:uiPriority="99" w:unhideWhenUsed="1"/>
    <w:lsdException w:name="index heading" w:semiHidden="1"/>
    <w:lsdException w:name="caption" w:uiPriority="35" w:qFormat="1"/>
    <w:lsdException w:name="table of figures" w:semiHidden="1" w:uiPriority="99" w:unhideWhenUsed="1"/>
    <w:lsdException w:name="envelope address" w:semiHidden="1"/>
    <w:lsdException w:name="envelope return" w:semiHidden="1"/>
    <w:lsdException w:name="footnote reference" w:semiHidden="1" w:uiPriority="99" w:unhideWhenUsed="1"/>
    <w:lsdException w:name="annotation reference" w:semiHidden="1"/>
    <w:lsdException w:name="line number" w:semiHidden="1"/>
    <w:lsdException w:name="page number" w:uiPriority="99"/>
    <w:lsdException w:name="endnote reference" w:semiHidden="1" w:uiPriority="99" w:unhideWhenUsed="1"/>
    <w:lsdException w:name="endnote text" w:semiHidden="1" w:uiPriority="99" w:unhideWhenUsed="1"/>
    <w:lsdException w:name="table of authorities" w:semiHidden="1"/>
    <w:lsdException w:name="macro" w:semiHidden="1"/>
    <w:lsdException w:name="toa heading" w:semiHidden="1"/>
    <w:lsdException w:name="List" w:semiHidden="1"/>
    <w:lsdException w:name="List Bullet" w:semiHidden="1" w:uiPriority="99" w:unhideWhenUsed="1"/>
    <w:lsdException w:name="List Number" w:semiHidden="1"/>
    <w:lsdException w:name="List 2" w:semiHidden="1"/>
    <w:lsdException w:name="List 3" w:semiHidden="1"/>
    <w:lsdException w:name="List 4" w:semiHidden="1"/>
    <w:lsdException w:name="List 5" w:semiHidden="1"/>
    <w:lsdException w:name="List Bullet 2" w:semiHidden="1" w:uiPriority="99" w:unhideWhenUsed="1"/>
    <w:lsdException w:name="List Bullet 3" w:semiHidden="1" w:uiPriority="99" w:unhideWhenUsed="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2"/>
    <w:lsdException w:name="Salutation" w:semiHidden="1"/>
    <w:lsdException w:name="Date" w:uiPriority="15"/>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iPriority="99" w:unhideWhenUsed="1"/>
    <w:lsdException w:name="Strong" w:uiPriority="1" w:qFormat="1"/>
    <w:lsdException w:name="Emphasis" w:semiHidden="1" w:uiPriority="27" w:unhideWhenUsed="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6"/>
    <w:lsdException w:name="Intense Emphasis" w:semiHidden="1" w:uiPriority="28"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Standard">
    <w:name w:val="Normal"/>
    <w:qFormat/>
    <w:rsid w:val="00B76DBA"/>
    <w:pPr>
      <w:spacing w:line="274" w:lineRule="auto"/>
    </w:pPr>
    <w:rPr>
      <w:spacing w:val="-1"/>
    </w:rPr>
  </w:style>
  <w:style w:type="paragraph" w:styleId="berschrift1">
    <w:name w:val="heading 1"/>
    <w:basedOn w:val="Standard"/>
    <w:next w:val="BlocksatzmitAbstand"/>
    <w:link w:val="berschrift1Zchn"/>
    <w:uiPriority w:val="9"/>
    <w:semiHidden/>
    <w:qFormat/>
    <w:rsid w:val="0062314F"/>
    <w:pPr>
      <w:keepNext/>
      <w:keepLines/>
      <w:spacing w:before="300" w:after="140" w:line="660" w:lineRule="atLeast"/>
      <w:outlineLvl w:val="0"/>
    </w:pPr>
    <w:rPr>
      <w:rFonts w:ascii="Roboto Slab" w:eastAsiaTheme="majorEastAsia" w:hAnsi="Roboto Slab" w:cstheme="majorBidi"/>
      <w:b/>
      <w:bCs/>
      <w:color w:val="E40032" w:themeColor="accent1"/>
      <w:sz w:val="30"/>
      <w:szCs w:val="28"/>
      <w:lang w:val="en-GB"/>
    </w:rPr>
  </w:style>
  <w:style w:type="paragraph" w:styleId="berschrift2">
    <w:name w:val="heading 2"/>
    <w:basedOn w:val="Standard"/>
    <w:next w:val="BlocksatzmitAbstand"/>
    <w:link w:val="berschrift2Zchn"/>
    <w:uiPriority w:val="9"/>
    <w:semiHidden/>
    <w:qFormat/>
    <w:rsid w:val="002934D5"/>
    <w:pPr>
      <w:keepNext/>
      <w:keepLines/>
      <w:spacing w:before="460" w:after="140"/>
      <w:outlineLvl w:val="1"/>
    </w:pPr>
    <w:rPr>
      <w:rFonts w:asciiTheme="majorHAnsi" w:eastAsiaTheme="majorEastAsia" w:hAnsiTheme="majorHAnsi" w:cstheme="majorBidi"/>
      <w:b/>
      <w:bCs/>
      <w:spacing w:val="1"/>
      <w:sz w:val="21"/>
      <w:szCs w:val="26"/>
      <w:lang w:val="fr-CH"/>
    </w:rPr>
  </w:style>
  <w:style w:type="paragraph" w:styleId="berschrift3">
    <w:name w:val="heading 3"/>
    <w:basedOn w:val="berschrift2"/>
    <w:next w:val="BlocksatzmitAbstand"/>
    <w:link w:val="berschrift3Zchn"/>
    <w:uiPriority w:val="9"/>
    <w:semiHidden/>
    <w:qFormat/>
    <w:rsid w:val="0009247A"/>
    <w:pPr>
      <w:spacing w:before="140" w:line="240" w:lineRule="auto"/>
      <w:outlineLvl w:val="2"/>
    </w:pPr>
    <w:rPr>
      <w:b w:val="0"/>
      <w:color w:val="000000" w:themeColor="text1"/>
      <w:lang w:val="de-CH"/>
    </w:rPr>
  </w:style>
  <w:style w:type="paragraph" w:styleId="berschrift4">
    <w:name w:val="heading 4"/>
    <w:basedOn w:val="berschrift3"/>
    <w:next w:val="BlocksatzmitAbstand"/>
    <w:link w:val="berschrift4Zchn"/>
    <w:uiPriority w:val="9"/>
    <w:semiHidden/>
    <w:rsid w:val="0092458A"/>
    <w:pPr>
      <w:spacing w:after="200"/>
      <w:outlineLvl w:val="3"/>
    </w:pPr>
    <w:rPr>
      <w:color w:val="5A8E22" w:themeColor="accent2"/>
      <w:lang w:val="en-GB"/>
    </w:rPr>
  </w:style>
  <w:style w:type="paragraph" w:styleId="berschrift5">
    <w:name w:val="heading 5"/>
    <w:basedOn w:val="Standard"/>
    <w:next w:val="Standard"/>
    <w:link w:val="berschrift5Zchn"/>
    <w:uiPriority w:val="9"/>
    <w:semiHidden/>
    <w:rsid w:val="00B426D3"/>
    <w:pPr>
      <w:keepNext/>
      <w:keepLines/>
      <w:spacing w:before="12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E510BC"/>
    <w:pPr>
      <w:keepNext/>
      <w:keepLines/>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E510BC"/>
    <w:pPr>
      <w:keepNext/>
      <w:keepLines/>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796CE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rsid w:val="00796CE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rsid w:val="007E0460"/>
    <w:rPr>
      <w:color w:val="auto"/>
      <w:u w:val="single"/>
    </w:rPr>
  </w:style>
  <w:style w:type="paragraph" w:styleId="Kopfzeile">
    <w:name w:val="header"/>
    <w:basedOn w:val="Standard"/>
    <w:link w:val="KopfzeileZchn"/>
    <w:uiPriority w:val="93"/>
    <w:semiHidden/>
    <w:rsid w:val="003B0411"/>
    <w:pPr>
      <w:tabs>
        <w:tab w:val="center" w:pos="4536"/>
        <w:tab w:val="right" w:pos="9072"/>
      </w:tabs>
      <w:jc w:val="right"/>
    </w:pPr>
    <w:rPr>
      <w:spacing w:val="2"/>
    </w:rPr>
  </w:style>
  <w:style w:type="character" w:customStyle="1" w:styleId="KopfzeileZchn">
    <w:name w:val="Kopfzeile Zchn"/>
    <w:basedOn w:val="Absatz-Standardschriftart"/>
    <w:link w:val="Kopfzeile"/>
    <w:uiPriority w:val="93"/>
    <w:semiHidden/>
    <w:rsid w:val="007D39B1"/>
    <w:rPr>
      <w:spacing w:val="2"/>
    </w:rPr>
  </w:style>
  <w:style w:type="paragraph" w:styleId="Fuzeile">
    <w:name w:val="footer"/>
    <w:basedOn w:val="Standard"/>
    <w:link w:val="FuzeileZchn"/>
    <w:uiPriority w:val="94"/>
    <w:rsid w:val="00554D9E"/>
    <w:pPr>
      <w:tabs>
        <w:tab w:val="left" w:pos="1763"/>
      </w:tabs>
      <w:spacing w:before="480" w:line="235" w:lineRule="auto"/>
      <w:contextualSpacing/>
    </w:pPr>
    <w:rPr>
      <w:spacing w:val="2"/>
      <w:sz w:val="17"/>
    </w:rPr>
  </w:style>
  <w:style w:type="character" w:customStyle="1" w:styleId="FuzeileZchn">
    <w:name w:val="Fußzeile Zchn"/>
    <w:basedOn w:val="Absatz-Standardschriftart"/>
    <w:link w:val="Fuzeile"/>
    <w:uiPriority w:val="94"/>
    <w:rsid w:val="00B76DBA"/>
    <w:rPr>
      <w:spacing w:val="2"/>
      <w:sz w:val="17"/>
    </w:rPr>
  </w:style>
  <w:style w:type="paragraph" w:customStyle="1" w:styleId="EinfAbs">
    <w:name w:val="[Einf. Abs.]"/>
    <w:basedOn w:val="Standard"/>
    <w:uiPriority w:val="7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semiHidden/>
    <w:rsid w:val="009C67A8"/>
    <w:pPr>
      <w:ind w:left="720"/>
      <w:contextualSpacing/>
    </w:pPr>
  </w:style>
  <w:style w:type="paragraph" w:styleId="Aufzhlungszeichen">
    <w:name w:val="List Bullet"/>
    <w:basedOn w:val="Listenabsatz"/>
    <w:uiPriority w:val="79"/>
    <w:semiHidden/>
    <w:rsid w:val="009C67A8"/>
    <w:pPr>
      <w:numPr>
        <w:numId w:val="12"/>
      </w:numPr>
    </w:pPr>
  </w:style>
  <w:style w:type="paragraph" w:styleId="Aufzhlungszeichen2">
    <w:name w:val="List Bullet 2"/>
    <w:basedOn w:val="Listenabsatz"/>
    <w:uiPriority w:val="79"/>
    <w:semiHidden/>
    <w:rsid w:val="009C67A8"/>
    <w:pPr>
      <w:numPr>
        <w:ilvl w:val="1"/>
        <w:numId w:val="12"/>
      </w:numPr>
    </w:pPr>
  </w:style>
  <w:style w:type="paragraph" w:styleId="Aufzhlungszeichen3">
    <w:name w:val="List Bullet 3"/>
    <w:basedOn w:val="Listenabsatz"/>
    <w:uiPriority w:val="79"/>
    <w:semiHidden/>
    <w:rsid w:val="009C67A8"/>
    <w:pPr>
      <w:numPr>
        <w:ilvl w:val="2"/>
        <w:numId w:val="12"/>
      </w:numPr>
      <w:tabs>
        <w:tab w:val="num" w:pos="360"/>
      </w:tabs>
      <w:ind w:left="720" w:firstLine="0"/>
    </w:pPr>
  </w:style>
  <w:style w:type="table" w:styleId="Tabellenraster">
    <w:name w:val="Table Grid"/>
    <w:basedOn w:val="NormaleTabelle"/>
    <w:uiPriority w:val="59"/>
    <w:rsid w:val="00364EE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semiHidden/>
    <w:rsid w:val="006D15F2"/>
    <w:rPr>
      <w:rFonts w:ascii="Roboto Slab" w:eastAsiaTheme="majorEastAsia" w:hAnsi="Roboto Slab" w:cstheme="majorBidi"/>
      <w:b/>
      <w:bCs/>
      <w:color w:val="E40032" w:themeColor="accent1"/>
      <w:spacing w:val="-1"/>
      <w:sz w:val="30"/>
      <w:szCs w:val="28"/>
      <w:lang w:val="en-GB"/>
    </w:rPr>
  </w:style>
  <w:style w:type="character" w:customStyle="1" w:styleId="berschrift2Zchn">
    <w:name w:val="Überschrift 2 Zchn"/>
    <w:basedOn w:val="Absatz-Standardschriftart"/>
    <w:link w:val="berschrift2"/>
    <w:uiPriority w:val="9"/>
    <w:semiHidden/>
    <w:rsid w:val="006D15F2"/>
    <w:rPr>
      <w:rFonts w:asciiTheme="majorHAnsi" w:eastAsiaTheme="majorEastAsia" w:hAnsiTheme="majorHAnsi" w:cstheme="majorBidi"/>
      <w:b/>
      <w:bCs/>
      <w:spacing w:val="1"/>
      <w:sz w:val="21"/>
      <w:szCs w:val="26"/>
      <w:lang w:val="fr-CH"/>
    </w:rPr>
  </w:style>
  <w:style w:type="paragraph" w:styleId="Titel">
    <w:name w:val="Title"/>
    <w:basedOn w:val="Standard"/>
    <w:next w:val="Standard"/>
    <w:link w:val="TitelZchn"/>
    <w:uiPriority w:val="19"/>
    <w:semiHidden/>
    <w:qFormat/>
    <w:rsid w:val="0023458C"/>
    <w:pPr>
      <w:suppressAutoHyphens/>
      <w:spacing w:after="240" w:line="216" w:lineRule="auto"/>
      <w:contextualSpacing/>
    </w:pPr>
    <w:rPr>
      <w:rFonts w:ascii="Roboto Slab" w:eastAsiaTheme="majorEastAsia" w:hAnsi="Roboto Slab" w:cstheme="majorBidi"/>
      <w:b/>
      <w:color w:val="E40032" w:themeColor="accent1"/>
      <w:spacing w:val="-2"/>
      <w:kern w:val="28"/>
      <w:sz w:val="60"/>
      <w:szCs w:val="52"/>
    </w:rPr>
  </w:style>
  <w:style w:type="character" w:customStyle="1" w:styleId="TitelZchn">
    <w:name w:val="Titel Zchn"/>
    <w:basedOn w:val="Absatz-Standardschriftart"/>
    <w:link w:val="Titel"/>
    <w:uiPriority w:val="19"/>
    <w:semiHidden/>
    <w:rsid w:val="006D15F2"/>
    <w:rPr>
      <w:rFonts w:ascii="Roboto Slab" w:eastAsiaTheme="majorEastAsia" w:hAnsi="Roboto Slab" w:cstheme="majorBidi"/>
      <w:b/>
      <w:color w:val="E40032" w:themeColor="accent1"/>
      <w:spacing w:val="-2"/>
      <w:kern w:val="28"/>
      <w:sz w:val="60"/>
      <w:szCs w:val="52"/>
    </w:rPr>
  </w:style>
  <w:style w:type="paragraph" w:customStyle="1" w:styleId="Brieftitel">
    <w:name w:val="Brieftitel"/>
    <w:basedOn w:val="Standard"/>
    <w:link w:val="BrieftitelZchn"/>
    <w:uiPriority w:val="22"/>
    <w:semiHidden/>
    <w:rsid w:val="0031358A"/>
    <w:pPr>
      <w:spacing w:before="510" w:after="600"/>
      <w:contextualSpacing/>
    </w:pPr>
    <w:rPr>
      <w:rFonts w:asciiTheme="majorHAnsi" w:hAnsiTheme="majorHAnsi"/>
      <w:b/>
    </w:rPr>
  </w:style>
  <w:style w:type="character" w:customStyle="1" w:styleId="BrieftitelZchn">
    <w:name w:val="Brieftitel Zchn"/>
    <w:basedOn w:val="Absatz-Standardschriftart"/>
    <w:link w:val="Brieftitel"/>
    <w:uiPriority w:val="22"/>
    <w:semiHidden/>
    <w:rsid w:val="00AB4F97"/>
    <w:rPr>
      <w:rFonts w:asciiTheme="majorHAnsi" w:hAnsiTheme="majorHAnsi"/>
      <w:b/>
    </w:rPr>
  </w:style>
  <w:style w:type="paragraph" w:customStyle="1" w:styleId="Kontaktangaben">
    <w:name w:val="Kontaktangaben"/>
    <w:basedOn w:val="Standard"/>
    <w:semiHidden/>
    <w:rsid w:val="00E73CB2"/>
    <w:pPr>
      <w:tabs>
        <w:tab w:val="left" w:pos="709"/>
      </w:tabs>
      <w:spacing w:line="220" w:lineRule="atLeast"/>
    </w:pPr>
    <w:rPr>
      <w:spacing w:val="2"/>
      <w:sz w:val="16"/>
      <w:szCs w:val="16"/>
    </w:rPr>
  </w:style>
  <w:style w:type="table" w:customStyle="1" w:styleId="KlassischeTabelle">
    <w:name w:val="Klassische Tabelle"/>
    <w:basedOn w:val="NormaleTabelle"/>
    <w:uiPriority w:val="59"/>
    <w:rsid w:val="0096172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rFonts w:asciiTheme="majorHAnsi" w:hAnsiTheme="majorHAnsi"/>
        <w:b/>
      </w:rPr>
    </w:tblStylePr>
    <w:tblStylePr w:type="lastRow">
      <w:rPr>
        <w:rFonts w:asciiTheme="majorHAnsi" w:hAnsiTheme="majorHAnsi"/>
        <w:b/>
      </w:rPr>
    </w:tblStylePr>
    <w:tblStylePr w:type="firstCol">
      <w:rPr>
        <w:rFonts w:asciiTheme="majorHAnsi" w:hAnsiTheme="majorHAnsi"/>
        <w:b/>
      </w:rPr>
    </w:tblStylePr>
    <w:tblStylePr w:type="lastCol">
      <w:rPr>
        <w:rFonts w:asciiTheme="majorHAnsi" w:hAnsiTheme="majorHAnsi"/>
        <w:b/>
      </w:rPr>
    </w:tblStylePr>
  </w:style>
  <w:style w:type="character" w:customStyle="1" w:styleId="berschrift3Zchn">
    <w:name w:val="Überschrift 3 Zchn"/>
    <w:basedOn w:val="Absatz-Standardschriftart"/>
    <w:link w:val="berschrift3"/>
    <w:uiPriority w:val="9"/>
    <w:semiHidden/>
    <w:rsid w:val="006D15F2"/>
    <w:rPr>
      <w:rFonts w:asciiTheme="majorHAnsi" w:eastAsiaTheme="majorEastAsia" w:hAnsiTheme="majorHAnsi" w:cstheme="majorBidi"/>
      <w:bCs/>
      <w:color w:val="000000" w:themeColor="text1"/>
      <w:spacing w:val="1"/>
      <w:sz w:val="21"/>
      <w:szCs w:val="26"/>
    </w:rPr>
  </w:style>
  <w:style w:type="character" w:customStyle="1" w:styleId="berschrift4Zchn">
    <w:name w:val="Überschrift 4 Zchn"/>
    <w:basedOn w:val="Absatz-Standardschriftart"/>
    <w:link w:val="berschrift4"/>
    <w:uiPriority w:val="9"/>
    <w:semiHidden/>
    <w:rsid w:val="006D15F2"/>
    <w:rPr>
      <w:rFonts w:asciiTheme="majorHAnsi" w:eastAsiaTheme="majorEastAsia" w:hAnsiTheme="majorHAnsi" w:cstheme="majorBidi"/>
      <w:bCs/>
      <w:color w:val="5A8E22" w:themeColor="accent2"/>
      <w:spacing w:val="1"/>
      <w:sz w:val="21"/>
      <w:szCs w:val="26"/>
      <w:lang w:val="en-GB"/>
    </w:rPr>
  </w:style>
  <w:style w:type="character" w:customStyle="1" w:styleId="berschrift5Zchn">
    <w:name w:val="Überschrift 5 Zchn"/>
    <w:basedOn w:val="Absatz-Standardschriftart"/>
    <w:link w:val="berschrift5"/>
    <w:uiPriority w:val="9"/>
    <w:semiHidden/>
    <w:rsid w:val="00A62FAD"/>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sid w:val="00D61996"/>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sid w:val="00D61996"/>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Aufzhlung1">
    <w:name w:val="Aufzählung 1"/>
    <w:basedOn w:val="Listenabsatz"/>
    <w:uiPriority w:val="2"/>
    <w:qFormat/>
    <w:rsid w:val="003D0FAA"/>
    <w:pPr>
      <w:numPr>
        <w:numId w:val="19"/>
      </w:numPr>
    </w:pPr>
  </w:style>
  <w:style w:type="paragraph" w:customStyle="1" w:styleId="Traktandum-Text">
    <w:name w:val="Traktandum-Text"/>
    <w:basedOn w:val="Aufzhlung1"/>
    <w:uiPriority w:val="25"/>
    <w:semiHidden/>
    <w:rsid w:val="00E269E1"/>
    <w:pPr>
      <w:numPr>
        <w:numId w:val="0"/>
      </w:numPr>
      <w:tabs>
        <w:tab w:val="left" w:pos="7938"/>
      </w:tabs>
      <w:ind w:left="426" w:right="848"/>
    </w:pPr>
  </w:style>
  <w:style w:type="paragraph" w:customStyle="1" w:styleId="Traktandum-Titel">
    <w:name w:val="Traktandum-Titel"/>
    <w:basedOn w:val="Aufzhlung1"/>
    <w:next w:val="Traktandum-Text"/>
    <w:uiPriority w:val="25"/>
    <w:semiHidden/>
    <w:rsid w:val="00E269E1"/>
    <w:pPr>
      <w:numPr>
        <w:numId w:val="16"/>
      </w:numPr>
      <w:tabs>
        <w:tab w:val="left" w:pos="7938"/>
      </w:tabs>
      <w:ind w:left="426" w:hanging="426"/>
    </w:pPr>
    <w:rPr>
      <w:rFonts w:asciiTheme="majorHAnsi" w:hAnsiTheme="majorHAnsi"/>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uiPriority w:val="90"/>
    <w:semiHidden/>
    <w:rsid w:val="007E0460"/>
    <w:rPr>
      <w:color w:val="auto"/>
      <w:u w:val="single"/>
    </w:rPr>
  </w:style>
  <w:style w:type="paragraph" w:styleId="Untertitel">
    <w:name w:val="Subtitle"/>
    <w:basedOn w:val="Standard"/>
    <w:next w:val="Standard"/>
    <w:link w:val="UntertitelZchn"/>
    <w:uiPriority w:val="20"/>
    <w:semiHidden/>
    <w:rsid w:val="00740B0A"/>
    <w:pPr>
      <w:numPr>
        <w:ilvl w:val="1"/>
      </w:numPr>
      <w:spacing w:after="320" w:line="300" w:lineRule="atLeast"/>
      <w:contextualSpacing/>
    </w:pPr>
    <w:rPr>
      <w:rFonts w:asciiTheme="majorHAnsi" w:hAnsiTheme="majorHAnsi"/>
      <w:b/>
      <w:spacing w:val="8"/>
      <w:sz w:val="28"/>
      <w:szCs w:val="24"/>
      <w:lang w:val="en-GB"/>
    </w:rPr>
  </w:style>
  <w:style w:type="character" w:customStyle="1" w:styleId="UntertitelZchn">
    <w:name w:val="Untertitel Zchn"/>
    <w:basedOn w:val="Absatz-Standardschriftart"/>
    <w:link w:val="Untertitel"/>
    <w:uiPriority w:val="20"/>
    <w:semiHidden/>
    <w:rsid w:val="006D15F2"/>
    <w:rPr>
      <w:rFonts w:asciiTheme="majorHAnsi" w:hAnsiTheme="majorHAnsi"/>
      <w:b/>
      <w:spacing w:val="8"/>
      <w:sz w:val="28"/>
      <w:szCs w:val="24"/>
      <w:lang w:val="en-GB"/>
    </w:rPr>
  </w:style>
  <w:style w:type="paragraph" w:styleId="Datum">
    <w:name w:val="Date"/>
    <w:basedOn w:val="Standard"/>
    <w:next w:val="Standard"/>
    <w:link w:val="DatumZchn"/>
    <w:uiPriority w:val="23"/>
    <w:semiHidden/>
    <w:rsid w:val="007047C6"/>
    <w:pPr>
      <w:spacing w:line="240" w:lineRule="auto"/>
    </w:pPr>
  </w:style>
  <w:style w:type="character" w:customStyle="1" w:styleId="DatumZchn">
    <w:name w:val="Datum Zchn"/>
    <w:basedOn w:val="Absatz-Standardschriftart"/>
    <w:link w:val="Datum"/>
    <w:uiPriority w:val="23"/>
    <w:semiHidden/>
    <w:rsid w:val="00CF1C8D"/>
  </w:style>
  <w:style w:type="paragraph" w:styleId="Funotentext">
    <w:name w:val="footnote text"/>
    <w:basedOn w:val="Standard"/>
    <w:link w:val="FunotentextZchn"/>
    <w:uiPriority w:val="79"/>
    <w:semiHidden/>
    <w:rsid w:val="00494FD7"/>
    <w:pPr>
      <w:spacing w:line="240" w:lineRule="auto"/>
    </w:pPr>
    <w:rPr>
      <w:sz w:val="16"/>
      <w:szCs w:val="20"/>
    </w:rPr>
  </w:style>
  <w:style w:type="character" w:customStyle="1" w:styleId="FunotentextZchn">
    <w:name w:val="Fußnotentext Zchn"/>
    <w:basedOn w:val="Absatz-Standardschriftart"/>
    <w:link w:val="Funotentext"/>
    <w:uiPriority w:val="79"/>
    <w:semiHidden/>
    <w:rsid w:val="00670E26"/>
    <w:rPr>
      <w:sz w:val="16"/>
      <w:szCs w:val="20"/>
    </w:rPr>
  </w:style>
  <w:style w:type="character" w:styleId="Funotenzeichen">
    <w:name w:val="footnote reference"/>
    <w:basedOn w:val="Absatz-Standardschriftart"/>
    <w:uiPriority w:val="79"/>
    <w:semiHidden/>
    <w:rsid w:val="00642F26"/>
    <w:rPr>
      <w:vertAlign w:val="superscript"/>
    </w:rPr>
  </w:style>
  <w:style w:type="table" w:customStyle="1" w:styleId="TabelleohneRahmen">
    <w:name w:val="Tabelle ohne Rahmen"/>
    <w:basedOn w:val="NormaleTabelle"/>
    <w:uiPriority w:val="99"/>
    <w:rsid w:val="00642F26"/>
    <w:pPr>
      <w:spacing w:line="240" w:lineRule="auto"/>
    </w:pPr>
    <w:tblPr>
      <w:tblCellMar>
        <w:left w:w="0" w:type="dxa"/>
        <w:right w:w="28" w:type="dxa"/>
      </w:tblCellMar>
    </w:tblPr>
  </w:style>
  <w:style w:type="paragraph" w:styleId="Endnotentext">
    <w:name w:val="endnote text"/>
    <w:basedOn w:val="Funotentext"/>
    <w:link w:val="EndnotentextZchn"/>
    <w:uiPriority w:val="79"/>
    <w:semiHidden/>
    <w:rsid w:val="00113CB8"/>
  </w:style>
  <w:style w:type="character" w:customStyle="1" w:styleId="EndnotentextZchn">
    <w:name w:val="Endnotentext Zchn"/>
    <w:basedOn w:val="Absatz-Standardschriftart"/>
    <w:link w:val="Endnotentext"/>
    <w:uiPriority w:val="79"/>
    <w:semiHidden/>
    <w:rsid w:val="00670E26"/>
    <w:rPr>
      <w:sz w:val="16"/>
      <w:szCs w:val="20"/>
    </w:rPr>
  </w:style>
  <w:style w:type="character" w:styleId="Endnotenzeichen">
    <w:name w:val="endnote reference"/>
    <w:basedOn w:val="Absatz-Standardschriftart"/>
    <w:uiPriority w:val="79"/>
    <w:semiHidden/>
    <w:rsid w:val="00113CB8"/>
    <w:rPr>
      <w:vertAlign w:val="superscript"/>
    </w:rPr>
  </w:style>
  <w:style w:type="paragraph" w:customStyle="1" w:styleId="Aufzhlung2">
    <w:name w:val="Aufzählung 2"/>
    <w:basedOn w:val="Aufzhlung1"/>
    <w:uiPriority w:val="2"/>
    <w:semiHidden/>
    <w:rsid w:val="004C3880"/>
    <w:pPr>
      <w:numPr>
        <w:ilvl w:val="1"/>
      </w:numPr>
    </w:pPr>
  </w:style>
  <w:style w:type="paragraph" w:customStyle="1" w:styleId="Aufzhlung3">
    <w:name w:val="Aufzählung 3"/>
    <w:basedOn w:val="Aufzhlung1"/>
    <w:uiPriority w:val="2"/>
    <w:semiHidden/>
    <w:rsid w:val="004C3880"/>
    <w:pPr>
      <w:numPr>
        <w:ilvl w:val="2"/>
      </w:numPr>
    </w:pPr>
  </w:style>
  <w:style w:type="paragraph" w:styleId="Beschriftung">
    <w:name w:val="caption"/>
    <w:basedOn w:val="Standard"/>
    <w:next w:val="Standard"/>
    <w:uiPriority w:val="35"/>
    <w:semiHidden/>
    <w:qFormat/>
    <w:rsid w:val="00557A85"/>
    <w:pPr>
      <w:spacing w:before="120" w:after="240" w:line="240" w:lineRule="auto"/>
    </w:pPr>
    <w:rPr>
      <w:iCs/>
      <w:sz w:val="18"/>
      <w:szCs w:val="18"/>
    </w:rPr>
  </w:style>
  <w:style w:type="paragraph" w:styleId="Inhaltsverzeichnisberschrift">
    <w:name w:val="TOC Heading"/>
    <w:basedOn w:val="berschrift1"/>
    <w:next w:val="Standard"/>
    <w:uiPriority w:val="39"/>
    <w:semiHidden/>
    <w:rsid w:val="00DB7675"/>
    <w:pPr>
      <w:spacing w:before="240"/>
      <w:outlineLvl w:val="9"/>
    </w:pPr>
    <w:rPr>
      <w:bCs w:val="0"/>
      <w:szCs w:val="32"/>
    </w:rPr>
  </w:style>
  <w:style w:type="paragraph" w:styleId="Sprechblasentext">
    <w:name w:val="Balloon Text"/>
    <w:basedOn w:val="Standard"/>
    <w:link w:val="SprechblasentextZchn"/>
    <w:uiPriority w:val="79"/>
    <w:semiHidden/>
    <w:rsid w:val="0087001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79"/>
    <w:semiHidden/>
    <w:rsid w:val="00670E26"/>
    <w:rPr>
      <w:rFonts w:ascii="Segoe UI" w:hAnsi="Segoe UI" w:cs="Segoe UI"/>
      <w:sz w:val="18"/>
      <w:szCs w:val="18"/>
    </w:rPr>
  </w:style>
  <w:style w:type="paragraph" w:customStyle="1" w:styleId="Seitenzahlen">
    <w:name w:val="Seitenzahlen"/>
    <w:basedOn w:val="Fuzeile"/>
    <w:uiPriority w:val="95"/>
    <w:semiHidden/>
    <w:rsid w:val="00554D9E"/>
    <w:pPr>
      <w:spacing w:before="0"/>
      <w:jc w:val="right"/>
    </w:pPr>
  </w:style>
  <w:style w:type="paragraph" w:customStyle="1" w:styleId="berschrift1nummeriert">
    <w:name w:val="Überschrift 1 nummeriert"/>
    <w:basedOn w:val="berschrift1"/>
    <w:next w:val="BlocksatzmitAbstand"/>
    <w:uiPriority w:val="10"/>
    <w:semiHidden/>
    <w:qFormat/>
    <w:rsid w:val="00F32B93"/>
    <w:pPr>
      <w:numPr>
        <w:numId w:val="24"/>
      </w:numPr>
    </w:pPr>
  </w:style>
  <w:style w:type="paragraph" w:customStyle="1" w:styleId="berschrift2nummeriert">
    <w:name w:val="Überschrift 2 nummeriert"/>
    <w:basedOn w:val="berschrift2"/>
    <w:next w:val="BlocksatzmitAbstand"/>
    <w:uiPriority w:val="11"/>
    <w:semiHidden/>
    <w:qFormat/>
    <w:rsid w:val="00F32B93"/>
    <w:pPr>
      <w:numPr>
        <w:ilvl w:val="1"/>
        <w:numId w:val="24"/>
      </w:numPr>
    </w:pPr>
  </w:style>
  <w:style w:type="paragraph" w:customStyle="1" w:styleId="berschrift3nummeriert">
    <w:name w:val="Überschrift 3 nummeriert"/>
    <w:basedOn w:val="berschrift3"/>
    <w:next w:val="BlocksatzmitAbstand"/>
    <w:uiPriority w:val="12"/>
    <w:semiHidden/>
    <w:qFormat/>
    <w:rsid w:val="00A102CC"/>
    <w:pPr>
      <w:numPr>
        <w:ilvl w:val="2"/>
        <w:numId w:val="24"/>
      </w:numPr>
      <w:tabs>
        <w:tab w:val="left" w:pos="851"/>
      </w:tabs>
      <w:spacing w:before="200"/>
    </w:pPr>
  </w:style>
  <w:style w:type="paragraph" w:customStyle="1" w:styleId="berschrift4nummeriert">
    <w:name w:val="Überschrift 4 nummeriert"/>
    <w:basedOn w:val="berschrift4"/>
    <w:next w:val="BlocksatzmitAbstand"/>
    <w:uiPriority w:val="12"/>
    <w:semiHidden/>
    <w:qFormat/>
    <w:rsid w:val="00B426D3"/>
    <w:pPr>
      <w:numPr>
        <w:ilvl w:val="3"/>
        <w:numId w:val="24"/>
      </w:numPr>
      <w:tabs>
        <w:tab w:val="left" w:pos="1134"/>
      </w:tabs>
    </w:pPr>
  </w:style>
  <w:style w:type="paragraph" w:styleId="Verzeichnis1">
    <w:name w:val="toc 1"/>
    <w:basedOn w:val="Standard"/>
    <w:next w:val="Standard"/>
    <w:autoRedefine/>
    <w:uiPriority w:val="39"/>
    <w:semiHidden/>
    <w:rsid w:val="00A102CC"/>
    <w:pPr>
      <w:tabs>
        <w:tab w:val="right" w:leader="dot" w:pos="10206"/>
      </w:tabs>
      <w:spacing w:before="120"/>
      <w:ind w:left="567" w:hanging="567"/>
    </w:pPr>
    <w:rPr>
      <w:rFonts w:asciiTheme="majorHAnsi" w:hAnsiTheme="majorHAnsi"/>
      <w:b/>
      <w:bCs/>
      <w:noProof/>
    </w:rPr>
  </w:style>
  <w:style w:type="paragraph" w:styleId="Verzeichnis2">
    <w:name w:val="toc 2"/>
    <w:basedOn w:val="Standard"/>
    <w:next w:val="Standard"/>
    <w:autoRedefine/>
    <w:uiPriority w:val="39"/>
    <w:semiHidden/>
    <w:rsid w:val="002B551B"/>
    <w:pPr>
      <w:tabs>
        <w:tab w:val="right" w:leader="dot" w:pos="10206"/>
      </w:tabs>
      <w:ind w:left="567" w:hanging="567"/>
    </w:pPr>
  </w:style>
  <w:style w:type="paragraph" w:styleId="Verzeichnis3">
    <w:name w:val="toc 3"/>
    <w:basedOn w:val="Standard"/>
    <w:next w:val="Standard"/>
    <w:autoRedefine/>
    <w:uiPriority w:val="39"/>
    <w:semiHidden/>
    <w:rsid w:val="002B551B"/>
    <w:pPr>
      <w:tabs>
        <w:tab w:val="right" w:leader="dot" w:pos="10206"/>
      </w:tabs>
      <w:ind w:left="567" w:hanging="567"/>
    </w:pPr>
  </w:style>
  <w:style w:type="paragraph" w:styleId="StandardWeb">
    <w:name w:val="Normal (Web)"/>
    <w:basedOn w:val="Standard"/>
    <w:uiPriority w:val="79"/>
    <w:semiHidden/>
    <w:rsid w:val="00BE1E6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40"/>
    <w:semiHidden/>
    <w:rsid w:val="00857D8A"/>
  </w:style>
  <w:style w:type="paragraph" w:customStyle="1" w:styleId="Absenderzeile">
    <w:name w:val="Absenderzeile"/>
    <w:basedOn w:val="Standard"/>
    <w:uiPriority w:val="24"/>
    <w:semiHidden/>
    <w:rsid w:val="00874E49"/>
    <w:pPr>
      <w:pBdr>
        <w:bottom w:val="single" w:sz="6" w:space="1" w:color="auto"/>
      </w:pBdr>
    </w:pPr>
    <w:rPr>
      <w:sz w:val="12"/>
    </w:rPr>
  </w:style>
  <w:style w:type="paragraph" w:customStyle="1" w:styleId="Nummerierung1">
    <w:name w:val="Nummerierung 1"/>
    <w:basedOn w:val="Standard"/>
    <w:uiPriority w:val="3"/>
    <w:qFormat/>
    <w:rsid w:val="009804FC"/>
    <w:pPr>
      <w:numPr>
        <w:ilvl w:val="5"/>
        <w:numId w:val="24"/>
      </w:numPr>
    </w:pPr>
  </w:style>
  <w:style w:type="paragraph" w:customStyle="1" w:styleId="Nummerierung2">
    <w:name w:val="Nummerierung 2"/>
    <w:basedOn w:val="Nummerierung1"/>
    <w:uiPriority w:val="3"/>
    <w:semiHidden/>
    <w:qFormat/>
    <w:rsid w:val="009804FC"/>
    <w:pPr>
      <w:numPr>
        <w:ilvl w:val="6"/>
      </w:numPr>
    </w:pPr>
  </w:style>
  <w:style w:type="character" w:styleId="Seitenzahl">
    <w:name w:val="page number"/>
    <w:basedOn w:val="Absatz-Standardschriftart"/>
    <w:uiPriority w:val="79"/>
    <w:semiHidden/>
    <w:rsid w:val="00553711"/>
  </w:style>
  <w:style w:type="paragraph" w:customStyle="1" w:styleId="Nummerierungabc">
    <w:name w:val="Nummerierung abc"/>
    <w:basedOn w:val="Listenabsatz"/>
    <w:uiPriority w:val="4"/>
    <w:qFormat/>
    <w:rsid w:val="00CF1E53"/>
    <w:pPr>
      <w:numPr>
        <w:ilvl w:val="8"/>
        <w:numId w:val="24"/>
      </w:numPr>
    </w:pPr>
  </w:style>
  <w:style w:type="paragraph" w:customStyle="1" w:styleId="Nummerierung3">
    <w:name w:val="Nummerierung 3"/>
    <w:basedOn w:val="Nummerierung2"/>
    <w:uiPriority w:val="3"/>
    <w:semiHidden/>
    <w:qFormat/>
    <w:rsid w:val="005A357F"/>
    <w:pPr>
      <w:numPr>
        <w:ilvl w:val="7"/>
      </w:numPr>
    </w:pPr>
  </w:style>
  <w:style w:type="paragraph" w:customStyle="1" w:styleId="berschrift5nummeriert">
    <w:name w:val="Überschrift 5 nummeriert"/>
    <w:basedOn w:val="berschrift5"/>
    <w:next w:val="Standard"/>
    <w:uiPriority w:val="10"/>
    <w:semiHidden/>
    <w:qFormat/>
    <w:rsid w:val="005A357F"/>
    <w:pPr>
      <w:numPr>
        <w:ilvl w:val="4"/>
        <w:numId w:val="24"/>
      </w:numPr>
    </w:pPr>
  </w:style>
  <w:style w:type="paragraph" w:customStyle="1" w:styleId="Dokumentbezeichnung">
    <w:name w:val="Dokumentbezeichnung"/>
    <w:basedOn w:val="berschrift1"/>
    <w:next w:val="Standard"/>
    <w:uiPriority w:val="98"/>
    <w:semiHidden/>
    <w:rsid w:val="00210D1F"/>
    <w:pPr>
      <w:pageBreakBefore/>
      <w:numPr>
        <w:numId w:val="28"/>
      </w:numPr>
      <w:pBdr>
        <w:top w:val="single" w:sz="8" w:space="5" w:color="000000" w:themeColor="text1"/>
        <w:left w:val="single" w:sz="8" w:space="5" w:color="000000" w:themeColor="text1"/>
        <w:bottom w:val="single" w:sz="8" w:space="5" w:color="000000" w:themeColor="text1"/>
        <w:right w:val="single" w:sz="8" w:space="5" w:color="000000" w:themeColor="text1"/>
      </w:pBdr>
      <w:shd w:val="clear" w:color="auto" w:fill="000000" w:themeFill="text1"/>
      <w:spacing w:before="600" w:after="600"/>
      <w:ind w:right="125"/>
    </w:pPr>
    <w:rPr>
      <w:b w:val="0"/>
      <w:bCs w:val="0"/>
      <w:color w:val="FFFFFF" w:themeColor="background1"/>
      <w:spacing w:val="6"/>
      <w:sz w:val="40"/>
      <w:szCs w:val="52"/>
    </w:rPr>
  </w:style>
  <w:style w:type="character" w:styleId="Platzhaltertext">
    <w:name w:val="Placeholder Text"/>
    <w:basedOn w:val="Absatz-Standardschriftart"/>
    <w:uiPriority w:val="79"/>
    <w:semiHidden/>
    <w:rsid w:val="00C30C28"/>
    <w:rPr>
      <w:color w:val="C3C3C3" w:themeColor="background2"/>
    </w:rPr>
  </w:style>
  <w:style w:type="paragraph" w:customStyle="1" w:styleId="ErstelltdurchVorlagenbauerchfrHEKS">
    <w:name w:val="Erstellt durch Vorlagenbauer.ch für HEKS"/>
    <w:basedOn w:val="Standard"/>
    <w:next w:val="Standard"/>
    <w:semiHidden/>
    <w:rsid w:val="00BB0EB7"/>
    <w:pPr>
      <w:shd w:val="clear" w:color="auto" w:fill="FFFFFF" w:themeFill="background1"/>
    </w:pPr>
  </w:style>
  <w:style w:type="character" w:styleId="Fett">
    <w:name w:val="Strong"/>
    <w:basedOn w:val="Absatz-Standardschriftart"/>
    <w:uiPriority w:val="1"/>
    <w:qFormat/>
    <w:rsid w:val="00AD7EAC"/>
    <w:rPr>
      <w:rFonts w:asciiTheme="majorHAnsi" w:hAnsiTheme="majorHAnsi"/>
      <w:b/>
      <w:bCs/>
    </w:rPr>
  </w:style>
  <w:style w:type="paragraph" w:customStyle="1" w:styleId="Fusszeile-Titel">
    <w:name w:val="Fusszeile-Titel"/>
    <w:basedOn w:val="Standard"/>
    <w:next w:val="Fuzeile"/>
    <w:uiPriority w:val="94"/>
    <w:qFormat/>
    <w:rsid w:val="0062314F"/>
    <w:pPr>
      <w:spacing w:before="120" w:line="200" w:lineRule="atLeast"/>
    </w:pPr>
    <w:rPr>
      <w:rFonts w:ascii="Roboto Slab" w:hAnsi="Roboto Slab"/>
      <w:b/>
      <w:bCs/>
      <w:caps/>
      <w:color w:val="E40032" w:themeColor="accent1"/>
      <w:spacing w:val="8"/>
      <w:sz w:val="17"/>
    </w:rPr>
  </w:style>
  <w:style w:type="paragraph" w:customStyle="1" w:styleId="Kopfzeile7Pt">
    <w:name w:val="Kopfzeile 7 Pt"/>
    <w:basedOn w:val="Kopfzeile"/>
    <w:uiPriority w:val="93"/>
    <w:semiHidden/>
    <w:qFormat/>
    <w:rsid w:val="00FB0D0A"/>
    <w:pPr>
      <w:spacing w:line="180" w:lineRule="atLeast"/>
    </w:pPr>
    <w:rPr>
      <w:spacing w:val="4"/>
      <w:sz w:val="14"/>
      <w:szCs w:val="14"/>
    </w:rPr>
  </w:style>
  <w:style w:type="paragraph" w:customStyle="1" w:styleId="BlocksatzmitAbstand">
    <w:name w:val="Blocksatz mit Abstand"/>
    <w:basedOn w:val="Standard"/>
    <w:uiPriority w:val="2"/>
    <w:semiHidden/>
    <w:qFormat/>
    <w:rsid w:val="006D15F2"/>
    <w:pPr>
      <w:spacing w:before="120" w:after="120"/>
      <w:jc w:val="both"/>
    </w:pPr>
  </w:style>
  <w:style w:type="character" w:styleId="NichtaufgelsteErwhnung">
    <w:name w:val="Unresolved Mention"/>
    <w:basedOn w:val="Absatz-Standardschriftart"/>
    <w:uiPriority w:val="79"/>
    <w:semiHidden/>
    <w:rsid w:val="00DA0C0D"/>
    <w:rPr>
      <w:color w:val="605E5C"/>
      <w:shd w:val="clear" w:color="auto" w:fill="E1DFDD"/>
    </w:rPr>
  </w:style>
  <w:style w:type="paragraph" w:customStyle="1" w:styleId="Tabellen-TextmitEinzug">
    <w:name w:val="Tabellen-Text mit Einzug"/>
    <w:basedOn w:val="Standard"/>
    <w:uiPriority w:val="22"/>
    <w:semiHidden/>
    <w:qFormat/>
    <w:rsid w:val="002A1035"/>
    <w:pPr>
      <w:suppressAutoHyphens/>
      <w:spacing w:line="240" w:lineRule="auto"/>
      <w:ind w:left="607"/>
    </w:pPr>
    <w:rPr>
      <w:rFonts w:asciiTheme="majorHAnsi" w:hAnsiTheme="majorHAnsi"/>
      <w:b/>
      <w:noProof/>
      <w:sz w:val="18"/>
      <w:lang w:val="fr-CH"/>
    </w:rPr>
  </w:style>
  <w:style w:type="paragraph" w:customStyle="1" w:styleId="Tabellenfolgezeile">
    <w:name w:val="Tabellenfolgezeile"/>
    <w:basedOn w:val="Standard"/>
    <w:next w:val="Standard"/>
    <w:uiPriority w:val="89"/>
    <w:semiHidden/>
    <w:qFormat/>
    <w:rsid w:val="00C753E0"/>
    <w:pPr>
      <w:spacing w:line="20" w:lineRule="exact"/>
    </w:pPr>
    <w:rPr>
      <w:sz w:val="2"/>
      <w:szCs w:val="2"/>
      <w:lang w:val="fr-CH"/>
    </w:rPr>
  </w:style>
  <w:style w:type="paragraph" w:customStyle="1" w:styleId="Kasten-Textweiss">
    <w:name w:val="Kasten-Text weiss"/>
    <w:basedOn w:val="Standard"/>
    <w:uiPriority w:val="21"/>
    <w:semiHidden/>
    <w:qFormat/>
    <w:rsid w:val="007A7977"/>
    <w:pPr>
      <w:spacing w:line="228" w:lineRule="auto"/>
    </w:pPr>
    <w:rPr>
      <w:color w:val="FFFFFF" w:themeColor="background1"/>
      <w:lang w:val="fr-CH"/>
    </w:rPr>
  </w:style>
  <w:style w:type="paragraph" w:customStyle="1" w:styleId="Kasten-Titel">
    <w:name w:val="Kasten-Titel"/>
    <w:basedOn w:val="Standard"/>
    <w:next w:val="Kasten-Textweiss"/>
    <w:uiPriority w:val="17"/>
    <w:semiHidden/>
    <w:qFormat/>
    <w:rsid w:val="005C47E5"/>
    <w:pPr>
      <w:spacing w:after="200" w:line="240" w:lineRule="auto"/>
    </w:pPr>
    <w:rPr>
      <w:rFonts w:asciiTheme="majorHAnsi" w:hAnsiTheme="majorHAnsi"/>
      <w:bCs/>
      <w:color w:val="FFFFFF" w:themeColor="background1"/>
      <w:sz w:val="28"/>
      <w:szCs w:val="26"/>
      <w:lang w:val="fr-CH"/>
    </w:rPr>
  </w:style>
  <w:style w:type="paragraph" w:customStyle="1" w:styleId="TextmitAbstandnach">
    <w:name w:val="Text mit Abstand nach"/>
    <w:basedOn w:val="Standard"/>
    <w:uiPriority w:val="2"/>
    <w:qFormat/>
    <w:rsid w:val="00A213BC"/>
    <w:pPr>
      <w:spacing w:after="120"/>
    </w:pPr>
    <w:rPr>
      <w:spacing w:val="-6"/>
      <w:lang w:val="fr-CH"/>
    </w:rPr>
  </w:style>
  <w:style w:type="paragraph" w:customStyle="1" w:styleId="Info-BoxTitel">
    <w:name w:val="Info-Box Titel"/>
    <w:basedOn w:val="Standard"/>
    <w:next w:val="Standard"/>
    <w:uiPriority w:val="23"/>
    <w:semiHidden/>
    <w:qFormat/>
    <w:rsid w:val="0062314F"/>
    <w:pPr>
      <w:spacing w:after="120"/>
    </w:pPr>
    <w:rPr>
      <w:rFonts w:ascii="Roboto Slab" w:hAnsi="Roboto Slab"/>
      <w:b/>
      <w:color w:val="E40032" w:themeColor="accent1"/>
    </w:rPr>
  </w:style>
  <w:style w:type="paragraph" w:customStyle="1" w:styleId="Spitzmarke">
    <w:name w:val="Spitzmarke"/>
    <w:basedOn w:val="Standard"/>
    <w:next w:val="Titel"/>
    <w:uiPriority w:val="17"/>
    <w:semiHidden/>
    <w:qFormat/>
    <w:rsid w:val="000F31C3"/>
    <w:pPr>
      <w:spacing w:before="1140" w:line="660" w:lineRule="atLeast"/>
      <w:contextualSpacing/>
    </w:pPr>
    <w:rPr>
      <w:rFonts w:asciiTheme="majorHAnsi" w:hAnsiTheme="majorHAnsi"/>
      <w:noProof/>
      <w:sz w:val="30"/>
    </w:rPr>
  </w:style>
  <w:style w:type="paragraph" w:customStyle="1" w:styleId="berschrift1ABC">
    <w:name w:val="Überschrift 1 ABC"/>
    <w:basedOn w:val="berschrift1"/>
    <w:next w:val="BlocksatzmitAbstand"/>
    <w:uiPriority w:val="11"/>
    <w:semiHidden/>
    <w:qFormat/>
    <w:rsid w:val="007C7A45"/>
    <w:pPr>
      <w:numPr>
        <w:numId w:val="32"/>
      </w:numPr>
    </w:pPr>
  </w:style>
  <w:style w:type="paragraph" w:customStyle="1" w:styleId="berschrift2ABC">
    <w:name w:val="Überschrift 2 ABC"/>
    <w:basedOn w:val="berschrift2"/>
    <w:next w:val="BlocksatzmitAbstand"/>
    <w:uiPriority w:val="12"/>
    <w:semiHidden/>
    <w:qFormat/>
    <w:rsid w:val="00AB4F97"/>
    <w:pPr>
      <w:numPr>
        <w:ilvl w:val="1"/>
        <w:numId w:val="32"/>
      </w:numPr>
    </w:pPr>
  </w:style>
  <w:style w:type="paragraph" w:customStyle="1" w:styleId="Claim">
    <w:name w:val="Claim"/>
    <w:basedOn w:val="Standard"/>
    <w:next w:val="Standard"/>
    <w:uiPriority w:val="22"/>
    <w:semiHidden/>
    <w:qFormat/>
    <w:rsid w:val="00EA7577"/>
    <w:rPr>
      <w:rFonts w:ascii="Roboto Slab" w:hAnsi="Roboto Slab"/>
      <w:b/>
      <w:bCs/>
      <w:color w:val="E40032" w:themeColor="accent1"/>
    </w:rPr>
  </w:style>
  <w:style w:type="paragraph" w:customStyle="1" w:styleId="Projekt-Titel">
    <w:name w:val="Projekt-Titel"/>
    <w:basedOn w:val="Titel"/>
    <w:next w:val="Standard"/>
    <w:uiPriority w:val="21"/>
    <w:qFormat/>
    <w:rsid w:val="00E3333F"/>
    <w:pPr>
      <w:spacing w:after="300"/>
    </w:pPr>
    <w:rPr>
      <w:noProof/>
      <w:sz w:val="48"/>
      <w:lang w:val="en-GB"/>
    </w:rPr>
  </w:style>
  <w:style w:type="paragraph" w:customStyle="1" w:styleId="Projekt-Nummer">
    <w:name w:val="Projekt-Nummer"/>
    <w:basedOn w:val="Standard"/>
    <w:next w:val="Standard"/>
    <w:uiPriority w:val="21"/>
    <w:semiHidden/>
    <w:qFormat/>
    <w:rsid w:val="00366416"/>
    <w:pPr>
      <w:spacing w:line="240" w:lineRule="auto"/>
    </w:pPr>
  </w:style>
  <w:style w:type="paragraph" w:customStyle="1" w:styleId="Untertitelgrn">
    <w:name w:val="Untertitel grün"/>
    <w:basedOn w:val="Standard"/>
    <w:next w:val="Standard"/>
    <w:uiPriority w:val="20"/>
    <w:qFormat/>
    <w:rsid w:val="00795673"/>
    <w:pPr>
      <w:spacing w:before="1080" w:after="100" w:line="300" w:lineRule="atLeast"/>
    </w:pPr>
    <w:rPr>
      <w:rFonts w:asciiTheme="majorHAnsi" w:hAnsiTheme="majorHAnsi"/>
      <w:b/>
      <w:bCs/>
      <w:color w:val="5A8E22" w:themeColor="accent2"/>
      <w:sz w:val="30"/>
      <w:szCs w:val="24"/>
    </w:rPr>
  </w:style>
  <w:style w:type="paragraph" w:customStyle="1" w:styleId="Titel34Pt">
    <w:name w:val="Titel 34 Pt"/>
    <w:basedOn w:val="Standard"/>
    <w:next w:val="Standard"/>
    <w:uiPriority w:val="18"/>
    <w:semiHidden/>
    <w:qFormat/>
    <w:rsid w:val="00740B0A"/>
    <w:pPr>
      <w:spacing w:after="840" w:line="228" w:lineRule="auto"/>
      <w:contextualSpacing/>
    </w:pPr>
    <w:rPr>
      <w:rFonts w:ascii="Roboto Slab" w:hAnsi="Roboto Slab"/>
      <w:b/>
      <w:bCs/>
      <w:color w:val="E40032" w:themeColor="accent1"/>
      <w:spacing w:val="-2"/>
      <w:sz w:val="68"/>
      <w:szCs w:val="68"/>
    </w:rPr>
  </w:style>
  <w:style w:type="table" w:customStyle="1" w:styleId="HEKSTabelle2">
    <w:name w:val="HEKS Tabelle2"/>
    <w:basedOn w:val="NormaleTabelle"/>
    <w:uiPriority w:val="99"/>
    <w:rsid w:val="00D442F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Pr>
    <w:tblStylePr w:type="firstRow">
      <w:pPr>
        <w:wordWrap/>
      </w:pPr>
      <w:rPr>
        <w:rFonts w:asciiTheme="majorHAnsi" w:hAnsiTheme="majorHAnsi"/>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6E6E6"/>
      </w:tcPr>
    </w:tblStylePr>
    <w:tblStylePr w:type="lastRow">
      <w:rPr>
        <w:rFonts w:asciiTheme="majorHAnsi" w:hAnsiTheme="majorHAnsi"/>
        <w:b/>
      </w:rPr>
    </w:tblStylePr>
    <w:tblStylePr w:type="firstCol">
      <w:rPr>
        <w:rFonts w:asciiTheme="majorHAnsi" w:hAnsiTheme="majorHAnsi"/>
        <w:b/>
      </w:rPr>
    </w:tblStylePr>
  </w:style>
  <w:style w:type="paragraph" w:customStyle="1" w:styleId="BlocksatzmitAbstandvor">
    <w:name w:val="Blocksatz mit Abstand vor"/>
    <w:basedOn w:val="Standard"/>
    <w:uiPriority w:val="2"/>
    <w:semiHidden/>
    <w:qFormat/>
    <w:rsid w:val="006D15F2"/>
    <w:pPr>
      <w:spacing w:before="120"/>
      <w:jc w:val="both"/>
    </w:pPr>
    <w:rPr>
      <w:rFonts w:eastAsiaTheme="minorHAnsi"/>
    </w:rPr>
  </w:style>
  <w:style w:type="paragraph" w:customStyle="1" w:styleId="Bankverbindung">
    <w:name w:val="Bankverbindung"/>
    <w:basedOn w:val="Standard"/>
    <w:next w:val="Standard"/>
    <w:uiPriority w:val="21"/>
    <w:semiHidden/>
    <w:qFormat/>
    <w:rsid w:val="00D85472"/>
    <w:pPr>
      <w:spacing w:line="240" w:lineRule="auto"/>
    </w:pPr>
  </w:style>
  <w:style w:type="character" w:customStyle="1" w:styleId="Land">
    <w:name w:val="Land"/>
    <w:basedOn w:val="Absatz-Standardschriftart"/>
    <w:uiPriority w:val="89"/>
    <w:semiHidden/>
    <w:qFormat/>
    <w:rsid w:val="00E36741"/>
  </w:style>
  <w:style w:type="paragraph" w:customStyle="1" w:styleId="Pa3">
    <w:name w:val="Pa3"/>
    <w:basedOn w:val="Standard"/>
    <w:next w:val="Standard"/>
    <w:uiPriority w:val="99"/>
    <w:rsid w:val="00431457"/>
    <w:pPr>
      <w:autoSpaceDE w:val="0"/>
      <w:autoSpaceDN w:val="0"/>
      <w:adjustRightInd w:val="0"/>
      <w:spacing w:line="191" w:lineRule="atLeast"/>
    </w:pPr>
    <w:rPr>
      <w:rFonts w:ascii="Frutiger LT Com 45 Light" w:eastAsiaTheme="minorHAnsi" w:hAnsi="Frutiger LT Com 45 Light" w:cstheme="minorBidi"/>
      <w:spacing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19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heks.c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ri.forster\HEKS\KOM%20-%20Kirchen-Eglises\01_Beziehungspflege\01_Produkte\06_Kollektenansagen\00_Vorlagen\Kollektenansage%20HEKS%20V1.dotx" TargetMode="External"/></Relationships>
</file>

<file path=word/theme/theme1.xml><?xml version="1.0" encoding="utf-8"?>
<a:theme xmlns:a="http://schemas.openxmlformats.org/drawingml/2006/main" name="Larissa-Design">
  <a:themeElements>
    <a:clrScheme name="HEKS">
      <a:dk1>
        <a:sysClr val="windowText" lastClr="000000"/>
      </a:dk1>
      <a:lt1>
        <a:sysClr val="window" lastClr="FFFFFF"/>
      </a:lt1>
      <a:dk2>
        <a:srgbClr val="575757"/>
      </a:dk2>
      <a:lt2>
        <a:srgbClr val="C3C3C3"/>
      </a:lt2>
      <a:accent1>
        <a:srgbClr val="E40032"/>
      </a:accent1>
      <a:accent2>
        <a:srgbClr val="5A8E22"/>
      </a:accent2>
      <a:accent3>
        <a:srgbClr val="7090B7"/>
      </a:accent3>
      <a:accent4>
        <a:srgbClr val="EE8474"/>
      </a:accent4>
      <a:accent5>
        <a:srgbClr val="AEBF81"/>
      </a:accent5>
      <a:accent6>
        <a:srgbClr val="A1B3C3"/>
      </a:accent6>
      <a:hlink>
        <a:srgbClr val="000000"/>
      </a:hlink>
      <a:folHlink>
        <a:srgbClr val="000000"/>
      </a:folHlink>
    </a:clrScheme>
    <a:fontScheme name="HEKS">
      <a:majorFont>
        <a:latin typeface="Roboto"/>
        <a:ea typeface=""/>
        <a:cs typeface=""/>
      </a:majorFont>
      <a:minorFont>
        <a:latin typeface="Roboto Ligh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53BBC185232F840B798BA053BCE2F2D" ma:contentTypeVersion="16" ma:contentTypeDescription="Ein neues Dokument erstellen." ma:contentTypeScope="" ma:versionID="dec82ccb5e8538306e128c9a2be8effb">
  <xsd:schema xmlns:xsd="http://www.w3.org/2001/XMLSchema" xmlns:xs="http://www.w3.org/2001/XMLSchema" xmlns:p="http://schemas.microsoft.com/office/2006/metadata/properties" xmlns:ns2="4f67b64a-afc1-46f3-b1d9-7797ce6870fe" xmlns:ns3="217eba2a-48bc-4948-b19a-d2be14155f6c" targetNamespace="http://schemas.microsoft.com/office/2006/metadata/properties" ma:root="true" ma:fieldsID="bccd6f3276a49639951d5ca9372e15d2" ns2:_="" ns3:_="">
    <xsd:import namespace="4f67b64a-afc1-46f3-b1d9-7797ce6870fe"/>
    <xsd:import namespace="217eba2a-48bc-4948-b19a-d2be14155f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67b64a-afc1-46f3-b1d9-7797ce6870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eb0baa1e-6fa3-4562-b30e-d7ed75944d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7eba2a-48bc-4948-b19a-d2be14155f6c"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6399880b-417e-44fd-82c3-5e15fc1ee16b}" ma:internalName="TaxCatchAll" ma:showField="CatchAllData" ma:web="217eba2a-48bc-4948-b19a-d2be14155f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f67b64a-afc1-46f3-b1d9-7797ce6870fe">
      <Terms xmlns="http://schemas.microsoft.com/office/infopath/2007/PartnerControls"/>
    </lcf76f155ced4ddcb4097134ff3c332f>
    <TaxCatchAll xmlns="217eba2a-48bc-4948-b19a-d2be14155f6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0DFBA9-4EA7-401E-B977-36E03D658571}"/>
</file>

<file path=customXml/itemProps2.xml><?xml version="1.0" encoding="utf-8"?>
<ds:datastoreItem xmlns:ds="http://schemas.openxmlformats.org/officeDocument/2006/customXml" ds:itemID="{A000BED3-F54C-414D-A2A4-3CB9371644D5}">
  <ds:schemaRefs>
    <ds:schemaRef ds:uri="http://schemas.microsoft.com/office/2006/metadata/properties"/>
    <ds:schemaRef ds:uri="http://schemas.microsoft.com/office/infopath/2007/PartnerControls"/>
    <ds:schemaRef ds:uri="4f67b64a-afc1-46f3-b1d9-7797ce6870fe"/>
    <ds:schemaRef ds:uri="217eba2a-48bc-4948-b19a-d2be14155f6c"/>
  </ds:schemaRefs>
</ds:datastoreItem>
</file>

<file path=customXml/itemProps3.xml><?xml version="1.0" encoding="utf-8"?>
<ds:datastoreItem xmlns:ds="http://schemas.openxmlformats.org/officeDocument/2006/customXml" ds:itemID="{A77B781F-CA08-491A-A6F1-F7575EFA3380}">
  <ds:schemaRefs>
    <ds:schemaRef ds:uri="http://schemas.openxmlformats.org/officeDocument/2006/bibliography"/>
  </ds:schemaRefs>
</ds:datastoreItem>
</file>

<file path=customXml/itemProps4.xml><?xml version="1.0" encoding="utf-8"?>
<ds:datastoreItem xmlns:ds="http://schemas.openxmlformats.org/officeDocument/2006/customXml" ds:itemID="{691B9E7B-1F5D-4650-8E1E-7519107C43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Kollektenansage HEKS V1</Template>
  <TotalTime>0</TotalTime>
  <Pages>1</Pages>
  <Words>142</Words>
  <Characters>901</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Yuri Forster</dc:creator>
  <cp:lastModifiedBy>Yuri Forster</cp:lastModifiedBy>
  <cp:revision>6</cp:revision>
  <dcterms:created xsi:type="dcterms:W3CDTF">2022-04-20T15:29:00Z</dcterms:created>
  <dcterms:modified xsi:type="dcterms:W3CDTF">2022-05-03T12:44:00Z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0x010100453BBC185232F840B798BA053BCE2F2D</vt:lpwstr>
  </property>
  <property fmtid="{D5CDD505-2E9C-101B-9397-08002B2CF9AE}" pid="3" name="MediaServiceImageTags">
    <vt:lpwstr/>
  </property>
</Properties>
</file>